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right" w:tblpY="-838"/>
        <w:tblW w:w="0" w:type="auto"/>
        <w:tblLook w:val="0600" w:firstRow="0" w:lastRow="0" w:firstColumn="0" w:lastColumn="0" w:noHBand="1" w:noVBand="1"/>
      </w:tblPr>
      <w:tblGrid>
        <w:gridCol w:w="5341"/>
        <w:gridCol w:w="4689"/>
      </w:tblGrid>
      <w:tr w:rsidR="009F0069" w:rsidRPr="005C50C2" w:rsidTr="00190A32">
        <w:trPr>
          <w:trHeight w:val="1728"/>
        </w:trPr>
        <w:tc>
          <w:tcPr>
            <w:tcW w:w="5341" w:type="dxa"/>
            <w:vAlign w:val="center"/>
          </w:tcPr>
          <w:p w:rsidR="00E3286D" w:rsidRPr="00190A32" w:rsidRDefault="00DF01AA" w:rsidP="009F0069">
            <w:pPr>
              <w:pStyle w:val="Titre"/>
              <w:jc w:val="center"/>
              <w:rPr>
                <w:rFonts w:ascii="Tw Cen MT" w:hAnsi="Tw Cen MT"/>
                <w:sz w:val="32"/>
                <w:szCs w:val="32"/>
              </w:rPr>
            </w:pPr>
            <w:r>
              <w:rPr>
                <w:rFonts w:ascii="Tw Cen MT" w:hAnsi="Tw Cen MT"/>
                <w:color w:val="FFFFFF" w:themeColor="background1"/>
                <w:sz w:val="32"/>
                <w:szCs w:val="32"/>
              </w:rPr>
              <w:t xml:space="preserve">Je déménage : demande de </w:t>
            </w:r>
            <w:r w:rsidR="008016FF" w:rsidRPr="00953717">
              <w:rPr>
                <w:rFonts w:ascii="Tw Cen MT" w:hAnsi="Tw Cen MT"/>
                <w:color w:val="FFFFFF" w:themeColor="background1"/>
                <w:sz w:val="32"/>
                <w:szCs w:val="32"/>
              </w:rPr>
              <w:t>RESILIATION DE CONTRAT EAU ET ASSAINISSEMENT</w:t>
            </w:r>
          </w:p>
        </w:tc>
        <w:tc>
          <w:tcPr>
            <w:tcW w:w="4333" w:type="dxa"/>
            <w:vAlign w:val="center"/>
          </w:tcPr>
          <w:p w:rsidR="00E3286D" w:rsidRPr="005C50C2" w:rsidRDefault="009F0069" w:rsidP="00190A32">
            <w:pPr>
              <w:spacing w:after="0"/>
              <w:jc w:val="right"/>
              <w:rPr>
                <w:rFonts w:ascii="Tw Cen MT" w:hAnsi="Tw Cen MT"/>
              </w:rPr>
            </w:pPr>
            <w:bookmarkStart w:id="0" w:name="_GoBack"/>
            <w:r>
              <w:rPr>
                <w:rFonts w:ascii="Tw Cen MT" w:hAnsi="Tw Cen MT"/>
                <w:noProof/>
                <w:lang w:eastAsia="fr-FR"/>
              </w:rPr>
              <w:drawing>
                <wp:inline distT="0" distB="0" distL="0" distR="0">
                  <wp:extent cx="2840669" cy="11049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effArmor Cartouche_CMJN_30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781" cy="111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sdt>
      <w:sdtPr>
        <w:rPr>
          <w:rFonts w:ascii="Tw Cen MT" w:hAnsi="Tw Cen MT"/>
        </w:rPr>
        <w:id w:val="1493366786"/>
        <w:placeholder>
          <w:docPart w:val="5D976A28FB4C460790F4AF61558ADEF9"/>
        </w:placeholder>
        <w:temporary/>
        <w:showingPlcHdr/>
        <w15:appearance w15:val="hidden"/>
      </w:sdtPr>
      <w:sdtEndPr/>
      <w:sdtContent>
        <w:p w:rsidR="00E3286D" w:rsidRPr="005C50C2" w:rsidRDefault="00FD35A6" w:rsidP="00FD35A6">
          <w:pPr>
            <w:pStyle w:val="Titre1"/>
            <w:rPr>
              <w:rFonts w:ascii="Tw Cen MT" w:hAnsi="Tw Cen MT"/>
            </w:rPr>
          </w:pPr>
          <w:r w:rsidRPr="005C50C2">
            <w:rPr>
              <w:rFonts w:ascii="Tw Cen MT" w:hAnsi="Tw Cen MT"/>
              <w:lang w:bidi="fr-FR"/>
            </w:rPr>
            <w:t>Instructions</w:t>
          </w:r>
        </w:p>
      </w:sdtContent>
    </w:sdt>
    <w:p w:rsidR="00FD35A6" w:rsidRPr="005C50C2" w:rsidRDefault="008016FF" w:rsidP="00FD35A6">
      <w:pPr>
        <w:rPr>
          <w:rFonts w:ascii="Tw Cen MT" w:hAnsi="Tw Cen MT"/>
        </w:rPr>
      </w:pPr>
      <w:r w:rsidRPr="005C50C2">
        <w:rPr>
          <w:rFonts w:ascii="Tw Cen MT" w:hAnsi="Tw Cen MT"/>
        </w:rPr>
        <w:t xml:space="preserve">Merci de remplir les champs suivants </w:t>
      </w:r>
      <w:r w:rsidR="004D748D">
        <w:rPr>
          <w:rFonts w:ascii="Tw Cen MT" w:hAnsi="Tw Cen MT"/>
        </w:rPr>
        <w:t>pour le traitement de</w:t>
      </w:r>
      <w:r w:rsidR="00672F82" w:rsidRPr="005C50C2">
        <w:rPr>
          <w:rFonts w:ascii="Tw Cen MT" w:hAnsi="Tw Cen MT"/>
        </w:rPr>
        <w:t xml:space="preserve"> votre demande de résiliation. Vous recevrez dans les plus brefs délais une facture d’arrêt de compte à votre nouvelle </w:t>
      </w:r>
      <w:r w:rsidR="004D748D">
        <w:rPr>
          <w:rFonts w:ascii="Tw Cen MT" w:hAnsi="Tw Cen MT"/>
        </w:rPr>
        <w:t>domiciliation</w:t>
      </w:r>
      <w:r w:rsidR="00672F82" w:rsidRPr="005C50C2">
        <w:rPr>
          <w:rFonts w:ascii="Tw Cen MT" w:hAnsi="Tw Cen MT"/>
        </w:rPr>
        <w:t>.</w:t>
      </w:r>
    </w:p>
    <w:p w:rsidR="00FD35A6" w:rsidRPr="005C50C2" w:rsidRDefault="00672F82" w:rsidP="00FD35A6">
      <w:pPr>
        <w:pStyle w:val="Titre1"/>
        <w:rPr>
          <w:rFonts w:ascii="Tw Cen MT" w:hAnsi="Tw Cen MT"/>
        </w:rPr>
      </w:pPr>
      <w:r w:rsidRPr="005C50C2">
        <w:rPr>
          <w:rFonts w:ascii="Tw Cen MT" w:hAnsi="Tw Cen MT"/>
        </w:rPr>
        <w:t>Informations sur le contrat</w:t>
      </w:r>
      <w:r w:rsidR="004D748D">
        <w:rPr>
          <w:rFonts w:ascii="Tw Cen MT" w:hAnsi="Tw Cen MT"/>
        </w:rPr>
        <w:t xml:space="preserve"> (informations dans le cadre jaune sur votre facture)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263"/>
        <w:gridCol w:w="3472"/>
        <w:gridCol w:w="1773"/>
        <w:gridCol w:w="3236"/>
      </w:tblGrid>
      <w:tr w:rsidR="003F7DC3" w:rsidRPr="005C50C2" w:rsidTr="004D748D">
        <w:trPr>
          <w:trHeight w:val="617"/>
          <w:jc w:val="center"/>
        </w:trPr>
        <w:tc>
          <w:tcPr>
            <w:tcW w:w="2263" w:type="dxa"/>
            <w:vAlign w:val="center"/>
          </w:tcPr>
          <w:p w:rsidR="003F7DC3" w:rsidRPr="004D748D" w:rsidRDefault="003F7DC3" w:rsidP="00672F82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N° de contrat</w:t>
            </w:r>
          </w:p>
        </w:tc>
        <w:tc>
          <w:tcPr>
            <w:tcW w:w="3472" w:type="dxa"/>
            <w:shd w:val="clear" w:color="auto" w:fill="FFFFFF" w:themeFill="background1"/>
          </w:tcPr>
          <w:p w:rsidR="003F7DC3" w:rsidRPr="004D748D" w:rsidRDefault="003F7DC3" w:rsidP="00FD35A6">
            <w:pPr>
              <w:rPr>
                <w:rFonts w:ascii="Tw Cen MT" w:hAnsi="Tw Cen MT"/>
              </w:rPr>
            </w:pPr>
          </w:p>
        </w:tc>
        <w:tc>
          <w:tcPr>
            <w:tcW w:w="1773" w:type="dxa"/>
            <w:vMerge w:val="restart"/>
          </w:tcPr>
          <w:p w:rsidR="003F7DC3" w:rsidRPr="004D748D" w:rsidRDefault="003F7DC3" w:rsidP="00672F82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Adresse desservie</w:t>
            </w:r>
          </w:p>
        </w:tc>
        <w:tc>
          <w:tcPr>
            <w:tcW w:w="3236" w:type="dxa"/>
            <w:vMerge w:val="restart"/>
            <w:shd w:val="clear" w:color="auto" w:fill="FFFFFF" w:themeFill="background1"/>
          </w:tcPr>
          <w:p w:rsidR="003F7DC3" w:rsidRPr="005C50C2" w:rsidRDefault="003F7DC3" w:rsidP="00FD35A6">
            <w:pPr>
              <w:rPr>
                <w:rFonts w:ascii="Tw Cen MT" w:hAnsi="Tw Cen MT"/>
              </w:rPr>
            </w:pPr>
          </w:p>
          <w:p w:rsidR="003F7DC3" w:rsidRPr="005C50C2" w:rsidRDefault="003F7DC3" w:rsidP="00FD35A6">
            <w:pPr>
              <w:rPr>
                <w:rFonts w:ascii="Tw Cen MT" w:hAnsi="Tw Cen MT"/>
              </w:rPr>
            </w:pPr>
          </w:p>
        </w:tc>
      </w:tr>
      <w:tr w:rsidR="003F7DC3" w:rsidRPr="005C50C2" w:rsidTr="004D748D">
        <w:trPr>
          <w:trHeight w:val="981"/>
          <w:jc w:val="center"/>
        </w:trPr>
        <w:tc>
          <w:tcPr>
            <w:tcW w:w="2263" w:type="dxa"/>
            <w:vAlign w:val="center"/>
          </w:tcPr>
          <w:p w:rsidR="003F7DC3" w:rsidRPr="004D748D" w:rsidRDefault="003F7DC3" w:rsidP="00FD35A6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Nom, prénom</w:t>
            </w:r>
          </w:p>
          <w:p w:rsidR="003F7DC3" w:rsidRPr="004D748D" w:rsidRDefault="003F7DC3" w:rsidP="00FD35A6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Occupant 1</w:t>
            </w:r>
          </w:p>
        </w:tc>
        <w:tc>
          <w:tcPr>
            <w:tcW w:w="3472" w:type="dxa"/>
          </w:tcPr>
          <w:p w:rsidR="003F7DC3" w:rsidRPr="004D748D" w:rsidRDefault="003F7DC3" w:rsidP="00FD35A6">
            <w:pPr>
              <w:rPr>
                <w:rFonts w:ascii="Tw Cen MT" w:hAnsi="Tw Cen MT"/>
              </w:rPr>
            </w:pPr>
          </w:p>
          <w:p w:rsidR="003F7DC3" w:rsidRPr="004D748D" w:rsidRDefault="003F7DC3" w:rsidP="00FD35A6">
            <w:pPr>
              <w:rPr>
                <w:rFonts w:ascii="Tw Cen MT" w:hAnsi="Tw Cen MT"/>
              </w:rPr>
            </w:pPr>
          </w:p>
        </w:tc>
        <w:tc>
          <w:tcPr>
            <w:tcW w:w="1773" w:type="dxa"/>
            <w:vMerge/>
          </w:tcPr>
          <w:p w:rsidR="003F7DC3" w:rsidRPr="004D748D" w:rsidRDefault="003F7DC3" w:rsidP="00FD35A6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36" w:type="dxa"/>
            <w:vMerge/>
            <w:shd w:val="clear" w:color="auto" w:fill="FFFFFF" w:themeFill="background1"/>
          </w:tcPr>
          <w:p w:rsidR="003F7DC3" w:rsidRPr="005C50C2" w:rsidRDefault="003F7DC3" w:rsidP="00FD35A6">
            <w:pPr>
              <w:rPr>
                <w:rFonts w:ascii="Tw Cen MT" w:hAnsi="Tw Cen MT"/>
              </w:rPr>
            </w:pPr>
          </w:p>
        </w:tc>
      </w:tr>
      <w:tr w:rsidR="003F7DC3" w:rsidRPr="005C50C2" w:rsidTr="004D748D">
        <w:trPr>
          <w:jc w:val="center"/>
        </w:trPr>
        <w:tc>
          <w:tcPr>
            <w:tcW w:w="2263" w:type="dxa"/>
            <w:vMerge w:val="restart"/>
            <w:vAlign w:val="center"/>
          </w:tcPr>
          <w:p w:rsidR="003F7DC3" w:rsidRPr="004D748D" w:rsidRDefault="003F7DC3" w:rsidP="003F7DC3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Nom, prénom</w:t>
            </w:r>
          </w:p>
          <w:p w:rsidR="003F7DC3" w:rsidRPr="004D748D" w:rsidRDefault="003F7DC3" w:rsidP="003F7DC3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Occupant 2</w:t>
            </w:r>
          </w:p>
        </w:tc>
        <w:tc>
          <w:tcPr>
            <w:tcW w:w="3472" w:type="dxa"/>
            <w:vMerge w:val="restart"/>
            <w:shd w:val="clear" w:color="auto" w:fill="FFFFFF" w:themeFill="background1"/>
          </w:tcPr>
          <w:p w:rsidR="003F7DC3" w:rsidRPr="004D748D" w:rsidRDefault="003F7DC3" w:rsidP="00FD35A6">
            <w:pPr>
              <w:rPr>
                <w:rFonts w:ascii="Tw Cen MT" w:hAnsi="Tw Cen MT"/>
              </w:rPr>
            </w:pPr>
          </w:p>
        </w:tc>
        <w:tc>
          <w:tcPr>
            <w:tcW w:w="1773" w:type="dxa"/>
          </w:tcPr>
          <w:p w:rsidR="003F7DC3" w:rsidRPr="004D748D" w:rsidRDefault="003F7DC3" w:rsidP="00672F82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Code postal</w:t>
            </w:r>
          </w:p>
        </w:tc>
        <w:tc>
          <w:tcPr>
            <w:tcW w:w="3236" w:type="dxa"/>
            <w:shd w:val="clear" w:color="auto" w:fill="FFFFFF" w:themeFill="background1"/>
          </w:tcPr>
          <w:p w:rsidR="003F7DC3" w:rsidRPr="005C50C2" w:rsidRDefault="003F7DC3" w:rsidP="00FD35A6">
            <w:pPr>
              <w:rPr>
                <w:rFonts w:ascii="Tw Cen MT" w:hAnsi="Tw Cen MT"/>
              </w:rPr>
            </w:pPr>
          </w:p>
        </w:tc>
      </w:tr>
      <w:tr w:rsidR="003F7DC3" w:rsidRPr="005C50C2" w:rsidTr="004D748D">
        <w:trPr>
          <w:jc w:val="center"/>
        </w:trPr>
        <w:tc>
          <w:tcPr>
            <w:tcW w:w="2263" w:type="dxa"/>
            <w:vMerge/>
          </w:tcPr>
          <w:p w:rsidR="003F7DC3" w:rsidRPr="004D748D" w:rsidRDefault="003F7DC3" w:rsidP="00672F82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472" w:type="dxa"/>
            <w:vMerge/>
            <w:shd w:val="clear" w:color="auto" w:fill="FFFFFF" w:themeFill="background1"/>
          </w:tcPr>
          <w:p w:rsidR="003F7DC3" w:rsidRPr="004D748D" w:rsidRDefault="003F7DC3" w:rsidP="00FD35A6">
            <w:pPr>
              <w:rPr>
                <w:rFonts w:ascii="Tw Cen MT" w:hAnsi="Tw Cen MT"/>
              </w:rPr>
            </w:pPr>
          </w:p>
        </w:tc>
        <w:tc>
          <w:tcPr>
            <w:tcW w:w="1773" w:type="dxa"/>
          </w:tcPr>
          <w:p w:rsidR="003F7DC3" w:rsidRPr="004D748D" w:rsidRDefault="003F7DC3" w:rsidP="00672F82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Ville</w:t>
            </w:r>
          </w:p>
        </w:tc>
        <w:tc>
          <w:tcPr>
            <w:tcW w:w="3236" w:type="dxa"/>
            <w:shd w:val="clear" w:color="auto" w:fill="FFFFFF" w:themeFill="background1"/>
          </w:tcPr>
          <w:p w:rsidR="003F7DC3" w:rsidRPr="005C50C2" w:rsidRDefault="003F7DC3" w:rsidP="00FD35A6">
            <w:pPr>
              <w:rPr>
                <w:rFonts w:ascii="Tw Cen MT" w:hAnsi="Tw Cen MT"/>
              </w:rPr>
            </w:pPr>
          </w:p>
        </w:tc>
      </w:tr>
    </w:tbl>
    <w:p w:rsidR="00672F82" w:rsidRPr="005C50C2" w:rsidRDefault="00672F82" w:rsidP="00672F82">
      <w:pPr>
        <w:pStyle w:val="Titre1"/>
        <w:rPr>
          <w:rFonts w:ascii="Tw Cen MT" w:hAnsi="Tw Cen MT"/>
        </w:rPr>
      </w:pPr>
      <w:r w:rsidRPr="005C50C2">
        <w:rPr>
          <w:rFonts w:ascii="Tw Cen MT" w:hAnsi="Tw Cen MT"/>
        </w:rPr>
        <w:t>Votre départ si vous êtes locataire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263"/>
        <w:gridCol w:w="3472"/>
        <w:gridCol w:w="1773"/>
        <w:gridCol w:w="3236"/>
      </w:tblGrid>
      <w:tr w:rsidR="00672F82" w:rsidRPr="005C50C2" w:rsidTr="004D748D">
        <w:trPr>
          <w:trHeight w:val="544"/>
        </w:trPr>
        <w:tc>
          <w:tcPr>
            <w:tcW w:w="2263" w:type="dxa"/>
            <w:vMerge w:val="restart"/>
          </w:tcPr>
          <w:p w:rsidR="00672F82" w:rsidRPr="00190A32" w:rsidRDefault="00672F82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190A32">
              <w:rPr>
                <w:rFonts w:ascii="Tw Cen MT" w:hAnsi="Tw Cen MT"/>
                <w:sz w:val="22"/>
              </w:rPr>
              <w:t>Date de votre départ</w:t>
            </w:r>
          </w:p>
          <w:p w:rsidR="00672F82" w:rsidRPr="00190A32" w:rsidRDefault="00672F8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672F82" w:rsidRPr="00190A32" w:rsidRDefault="00672F8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672F82" w:rsidRPr="00190A32" w:rsidRDefault="00672F82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190A32">
              <w:rPr>
                <w:rFonts w:ascii="Tw Cen MT" w:hAnsi="Tw Cen MT"/>
                <w:sz w:val="22"/>
              </w:rPr>
              <w:t>Index de départ (les chiffres noirs en m3)</w:t>
            </w:r>
          </w:p>
        </w:tc>
        <w:tc>
          <w:tcPr>
            <w:tcW w:w="3472" w:type="dxa"/>
            <w:shd w:val="clear" w:color="auto" w:fill="FFFFFF" w:themeFill="background1"/>
          </w:tcPr>
          <w:p w:rsidR="00672F82" w:rsidRPr="005C50C2" w:rsidRDefault="00190A32" w:rsidP="00190A32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proofErr w:type="spellStart"/>
            <w:r>
              <w:rPr>
                <w:rFonts w:ascii="Tw Cen MT" w:hAnsi="Tw Cen MT"/>
                <w:sz w:val="36"/>
                <w:szCs w:val="36"/>
              </w:rPr>
              <w:t>jj</w:t>
            </w:r>
            <w:proofErr w:type="spellEnd"/>
            <w:r w:rsidRPr="005C50C2">
              <w:rPr>
                <w:rFonts w:ascii="Tw Cen MT" w:hAnsi="Tw Cen MT"/>
                <w:sz w:val="36"/>
                <w:szCs w:val="36"/>
              </w:rPr>
              <w:t>/</w:t>
            </w:r>
            <w:r>
              <w:rPr>
                <w:rFonts w:ascii="Tw Cen MT" w:hAnsi="Tw Cen MT"/>
                <w:sz w:val="36"/>
                <w:szCs w:val="36"/>
              </w:rPr>
              <w:t>mm</w:t>
            </w:r>
            <w:r w:rsidRPr="005C50C2">
              <w:rPr>
                <w:rFonts w:ascii="Tw Cen MT" w:hAnsi="Tw Cen MT"/>
                <w:sz w:val="36"/>
                <w:szCs w:val="36"/>
              </w:rPr>
              <w:t>/20</w:t>
            </w:r>
            <w:r>
              <w:rPr>
                <w:rFonts w:ascii="Tw Cen MT" w:hAnsi="Tw Cen MT"/>
                <w:sz w:val="36"/>
                <w:szCs w:val="36"/>
              </w:rPr>
              <w:t>aa</w:t>
            </w:r>
          </w:p>
        </w:tc>
        <w:tc>
          <w:tcPr>
            <w:tcW w:w="1773" w:type="dxa"/>
            <w:vMerge w:val="restart"/>
          </w:tcPr>
          <w:p w:rsidR="00672F82" w:rsidRPr="004D748D" w:rsidRDefault="003F7DC3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Nom, prénom du pro</w:t>
            </w:r>
            <w:r w:rsidR="005C50C2" w:rsidRPr="004D748D">
              <w:rPr>
                <w:rFonts w:ascii="Tw Cen MT" w:hAnsi="Tw Cen MT"/>
                <w:sz w:val="22"/>
              </w:rPr>
              <w:t>p</w:t>
            </w:r>
            <w:r w:rsidRPr="004D748D">
              <w:rPr>
                <w:rFonts w:ascii="Tw Cen MT" w:hAnsi="Tw Cen MT"/>
                <w:sz w:val="22"/>
              </w:rPr>
              <w:t>riétaire</w:t>
            </w:r>
          </w:p>
          <w:p w:rsidR="003F7DC3" w:rsidRPr="004D748D" w:rsidRDefault="003F7DC3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3F7DC3" w:rsidRPr="004D748D" w:rsidRDefault="003F7DC3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3F7DC3" w:rsidRPr="004D748D" w:rsidRDefault="003F7DC3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36" w:type="dxa"/>
            <w:vMerge w:val="restart"/>
            <w:shd w:val="clear" w:color="auto" w:fill="FFFFFF" w:themeFill="background1"/>
          </w:tcPr>
          <w:p w:rsidR="00672F82" w:rsidRPr="005C50C2" w:rsidRDefault="00672F82" w:rsidP="005135D5">
            <w:pPr>
              <w:rPr>
                <w:rFonts w:ascii="Tw Cen MT" w:hAnsi="Tw Cen MT"/>
              </w:rPr>
            </w:pPr>
          </w:p>
          <w:p w:rsidR="003F7DC3" w:rsidRPr="005C50C2" w:rsidRDefault="003F7DC3" w:rsidP="005135D5">
            <w:pPr>
              <w:rPr>
                <w:rFonts w:ascii="Tw Cen MT" w:hAnsi="Tw Cen MT"/>
              </w:rPr>
            </w:pPr>
          </w:p>
          <w:p w:rsidR="003F7DC3" w:rsidRPr="005C50C2" w:rsidRDefault="003F7DC3" w:rsidP="005135D5">
            <w:pPr>
              <w:rPr>
                <w:rFonts w:ascii="Tw Cen MT" w:hAnsi="Tw Cen MT"/>
              </w:rPr>
            </w:pPr>
          </w:p>
        </w:tc>
      </w:tr>
      <w:tr w:rsidR="00672F82" w:rsidRPr="005C50C2" w:rsidTr="004D748D">
        <w:trPr>
          <w:trHeight w:val="561"/>
        </w:trPr>
        <w:tc>
          <w:tcPr>
            <w:tcW w:w="2263" w:type="dxa"/>
            <w:vMerge/>
          </w:tcPr>
          <w:p w:rsidR="00672F82" w:rsidRPr="00190A32" w:rsidRDefault="00672F8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472" w:type="dxa"/>
            <w:shd w:val="clear" w:color="auto" w:fill="F2F2F2" w:themeFill="background1" w:themeFillShade="F2"/>
          </w:tcPr>
          <w:p w:rsidR="00672F82" w:rsidRPr="005C50C2" w:rsidRDefault="004D748D" w:rsidP="005135D5">
            <w:pPr>
              <w:rPr>
                <w:rFonts w:ascii="Tw Cen MT" w:hAnsi="Tw Cen MT"/>
                <w:color w:val="FFFFFF" w:themeColor="background1"/>
              </w:rPr>
            </w:pPr>
            <w:r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B91F8A" wp14:editId="58FBAFEC">
                      <wp:simplePos x="0" y="0"/>
                      <wp:positionH relativeFrom="column">
                        <wp:posOffset>1069094</wp:posOffset>
                      </wp:positionH>
                      <wp:positionV relativeFrom="paragraph">
                        <wp:posOffset>141605</wp:posOffset>
                      </wp:positionV>
                      <wp:extent cx="354563" cy="270587"/>
                      <wp:effectExtent l="0" t="0" r="26670" b="15240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563" cy="270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50C2" w:rsidRPr="00307677" w:rsidRDefault="005C50C2" w:rsidP="005C50C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C50C2" w:rsidRDefault="005C50C2" w:rsidP="005C50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B91F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2" o:spid="_x0000_s1026" type="#_x0000_t202" style="position:absolute;margin-left:84.2pt;margin-top:11.15pt;width:27.9pt;height:2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" fillcolor="white [3201]" strokeweight=".5pt">
                      <v:textbox>
                        <w:txbxContent>
                          <w:p w:rsidR="005C50C2" w:rsidRPr="00307677" w:rsidRDefault="005C50C2" w:rsidP="005C50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C50C2" w:rsidRDefault="005C50C2" w:rsidP="005C50C2"/>
                        </w:txbxContent>
                      </v:textbox>
                    </v:shape>
                  </w:pict>
                </mc:Fallback>
              </mc:AlternateContent>
            </w:r>
            <w:r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144974</wp:posOffset>
                      </wp:positionV>
                      <wp:extent cx="354330" cy="270510"/>
                      <wp:effectExtent l="0" t="0" r="26670" b="1524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50C2" w:rsidRPr="005C50C2" w:rsidRDefault="005C50C2" w:rsidP="005C50C2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0" o:spid="_x0000_s1027" type="#_x0000_t202" style="position:absolute;margin-left:6.65pt;margin-top:11.4pt;width:27.9pt;height:21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" fillcolor="white [3201]" strokeweight=".5pt">
                      <v:textbox>
                        <w:txbxContent>
                          <w:p w:rsidR="005C50C2" w:rsidRPr="005C50C2" w:rsidRDefault="005C50C2" w:rsidP="005C50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50C2"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10E5B0" wp14:editId="01487592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143510</wp:posOffset>
                      </wp:positionV>
                      <wp:extent cx="354330" cy="270510"/>
                      <wp:effectExtent l="0" t="0" r="26670" b="15240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50C2" w:rsidRPr="00307677" w:rsidRDefault="005C50C2" w:rsidP="005C50C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C50C2" w:rsidRDefault="005C50C2" w:rsidP="005C50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10E5B0" id="Zone de texte 11" o:spid="_x0000_s1028" type="#_x0000_t202" style="position:absolute;margin-left:45.9pt;margin-top:11.3pt;width:27.9pt;height:2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" fillcolor="white [3201]" strokeweight=".5pt">
                      <v:textbox>
                        <w:txbxContent>
                          <w:p w:rsidR="005C50C2" w:rsidRPr="00307677" w:rsidRDefault="005C50C2" w:rsidP="005C50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C50C2" w:rsidRDefault="005C50C2" w:rsidP="005C50C2"/>
                        </w:txbxContent>
                      </v:textbox>
                    </v:shape>
                  </w:pict>
                </mc:Fallback>
              </mc:AlternateContent>
            </w:r>
            <w:r w:rsidR="005C50C2"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03C6B5" wp14:editId="5EEAFDD8">
                      <wp:simplePos x="0" y="0"/>
                      <wp:positionH relativeFrom="column">
                        <wp:posOffset>1545149</wp:posOffset>
                      </wp:positionH>
                      <wp:positionV relativeFrom="paragraph">
                        <wp:posOffset>141605</wp:posOffset>
                      </wp:positionV>
                      <wp:extent cx="354563" cy="270587"/>
                      <wp:effectExtent l="0" t="0" r="26670" b="15240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563" cy="270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50C2" w:rsidRPr="00307677" w:rsidRDefault="005C50C2" w:rsidP="005C50C2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C50C2" w:rsidRDefault="005C50C2" w:rsidP="005C50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3C6B5" id="Zone de texte 13" o:spid="_x0000_s1029" type="#_x0000_t202" style="position:absolute;margin-left:121.65pt;margin-top:11.15pt;width:27.9pt;height:2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" fillcolor="white [3201]" strokeweight=".5pt">
                      <v:textbox>
                        <w:txbxContent>
                          <w:p w:rsidR="005C50C2" w:rsidRPr="00307677" w:rsidRDefault="005C50C2" w:rsidP="005C50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bookmarkStart w:id="1" w:name="_GoBack"/>
                            <w:bookmarkEnd w:id="1"/>
                          </w:p>
                          <w:p w:rsidR="005C50C2" w:rsidRDefault="005C50C2" w:rsidP="005C50C2"/>
                        </w:txbxContent>
                      </v:textbox>
                    </v:shape>
                  </w:pict>
                </mc:Fallback>
              </mc:AlternateContent>
            </w:r>
          </w:p>
          <w:p w:rsidR="00672F82" w:rsidRPr="005C50C2" w:rsidRDefault="00672F82" w:rsidP="005135D5">
            <w:pPr>
              <w:rPr>
                <w:rFonts w:ascii="Tw Cen MT" w:hAnsi="Tw Cen MT"/>
                <w:color w:val="FFFFFF" w:themeColor="background1"/>
              </w:rPr>
            </w:pPr>
          </w:p>
        </w:tc>
        <w:tc>
          <w:tcPr>
            <w:tcW w:w="1773" w:type="dxa"/>
            <w:vMerge/>
          </w:tcPr>
          <w:p w:rsidR="00672F82" w:rsidRPr="004D748D" w:rsidRDefault="00672F8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36" w:type="dxa"/>
            <w:vMerge/>
            <w:shd w:val="clear" w:color="auto" w:fill="FFFFFF" w:themeFill="background1"/>
          </w:tcPr>
          <w:p w:rsidR="00672F82" w:rsidRPr="005C50C2" w:rsidRDefault="00672F82" w:rsidP="005135D5">
            <w:pPr>
              <w:rPr>
                <w:rFonts w:ascii="Tw Cen MT" w:hAnsi="Tw Cen MT"/>
              </w:rPr>
            </w:pPr>
          </w:p>
        </w:tc>
      </w:tr>
      <w:tr w:rsidR="00672F82" w:rsidRPr="005C50C2" w:rsidTr="004D748D">
        <w:tc>
          <w:tcPr>
            <w:tcW w:w="2263" w:type="dxa"/>
          </w:tcPr>
          <w:p w:rsidR="003F7DC3" w:rsidRPr="00190A32" w:rsidRDefault="003F7DC3" w:rsidP="003F7DC3">
            <w:pPr>
              <w:pStyle w:val="tiquettes"/>
              <w:rPr>
                <w:rFonts w:ascii="Tw Cen MT" w:hAnsi="Tw Cen MT"/>
                <w:b/>
                <w:color w:val="0070C0"/>
                <w:sz w:val="22"/>
              </w:rPr>
            </w:pPr>
            <w:r w:rsidRPr="00190A32">
              <w:rPr>
                <w:rFonts w:ascii="Tw Cen MT" w:hAnsi="Tw Cen MT"/>
                <w:b/>
                <w:color w:val="0070C0"/>
                <w:sz w:val="22"/>
              </w:rPr>
              <w:t>Votre nouvelle adresse</w:t>
            </w:r>
          </w:p>
          <w:p w:rsidR="00672F82" w:rsidRPr="00190A32" w:rsidRDefault="00672F82" w:rsidP="003F7DC3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472" w:type="dxa"/>
            <w:shd w:val="clear" w:color="auto" w:fill="FFFFFF" w:themeFill="background1"/>
          </w:tcPr>
          <w:p w:rsidR="00672F82" w:rsidRPr="005C50C2" w:rsidRDefault="00672F82" w:rsidP="005135D5">
            <w:pPr>
              <w:rPr>
                <w:rFonts w:ascii="Tw Cen MT" w:hAnsi="Tw Cen MT"/>
              </w:rPr>
            </w:pPr>
          </w:p>
          <w:p w:rsidR="003F7DC3" w:rsidRPr="005C50C2" w:rsidRDefault="003F7DC3" w:rsidP="005135D5">
            <w:pPr>
              <w:rPr>
                <w:rFonts w:ascii="Tw Cen MT" w:hAnsi="Tw Cen MT"/>
              </w:rPr>
            </w:pPr>
          </w:p>
        </w:tc>
        <w:tc>
          <w:tcPr>
            <w:tcW w:w="1773" w:type="dxa"/>
          </w:tcPr>
          <w:p w:rsidR="00672F82" w:rsidRPr="004D748D" w:rsidRDefault="003F7DC3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Adresse du pro</w:t>
            </w:r>
            <w:r w:rsidR="005C50C2" w:rsidRPr="004D748D">
              <w:rPr>
                <w:rFonts w:ascii="Tw Cen MT" w:hAnsi="Tw Cen MT"/>
                <w:sz w:val="22"/>
              </w:rPr>
              <w:t>p</w:t>
            </w:r>
            <w:r w:rsidRPr="004D748D">
              <w:rPr>
                <w:rFonts w:ascii="Tw Cen MT" w:hAnsi="Tw Cen MT"/>
                <w:sz w:val="22"/>
              </w:rPr>
              <w:t>riétaire</w:t>
            </w:r>
          </w:p>
        </w:tc>
        <w:tc>
          <w:tcPr>
            <w:tcW w:w="3236" w:type="dxa"/>
            <w:shd w:val="clear" w:color="auto" w:fill="FFFFFF" w:themeFill="background1"/>
          </w:tcPr>
          <w:p w:rsidR="00672F82" w:rsidRPr="005C50C2" w:rsidRDefault="00672F82" w:rsidP="005135D5">
            <w:pPr>
              <w:rPr>
                <w:rFonts w:ascii="Tw Cen MT" w:hAnsi="Tw Cen MT"/>
              </w:rPr>
            </w:pPr>
          </w:p>
        </w:tc>
      </w:tr>
      <w:tr w:rsidR="003F7DC3" w:rsidRPr="005C50C2" w:rsidTr="004D748D">
        <w:tc>
          <w:tcPr>
            <w:tcW w:w="2263" w:type="dxa"/>
          </w:tcPr>
          <w:p w:rsidR="003F7DC3" w:rsidRPr="00190A32" w:rsidRDefault="003F7DC3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190A32">
              <w:rPr>
                <w:rFonts w:ascii="Tw Cen MT" w:hAnsi="Tw Cen MT"/>
                <w:sz w:val="22"/>
              </w:rPr>
              <w:t>Code postal</w:t>
            </w:r>
          </w:p>
        </w:tc>
        <w:tc>
          <w:tcPr>
            <w:tcW w:w="3472" w:type="dxa"/>
            <w:shd w:val="clear" w:color="auto" w:fill="FFFFFF" w:themeFill="background1"/>
          </w:tcPr>
          <w:p w:rsidR="003F7DC3" w:rsidRPr="005C50C2" w:rsidRDefault="003F7DC3" w:rsidP="005135D5">
            <w:pPr>
              <w:rPr>
                <w:rFonts w:ascii="Tw Cen MT" w:hAnsi="Tw Cen MT"/>
              </w:rPr>
            </w:pPr>
          </w:p>
        </w:tc>
        <w:tc>
          <w:tcPr>
            <w:tcW w:w="1773" w:type="dxa"/>
          </w:tcPr>
          <w:p w:rsidR="003F7DC3" w:rsidRPr="004D748D" w:rsidRDefault="003F7DC3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Code postal</w:t>
            </w:r>
          </w:p>
        </w:tc>
        <w:tc>
          <w:tcPr>
            <w:tcW w:w="3236" w:type="dxa"/>
            <w:shd w:val="clear" w:color="auto" w:fill="FFFFFF" w:themeFill="background1"/>
          </w:tcPr>
          <w:p w:rsidR="003F7DC3" w:rsidRPr="005C50C2" w:rsidRDefault="003F7DC3" w:rsidP="005135D5">
            <w:pPr>
              <w:rPr>
                <w:rFonts w:ascii="Tw Cen MT" w:hAnsi="Tw Cen MT"/>
              </w:rPr>
            </w:pPr>
          </w:p>
        </w:tc>
      </w:tr>
      <w:tr w:rsidR="00CF5F93" w:rsidRPr="005C50C2" w:rsidTr="004D748D">
        <w:tc>
          <w:tcPr>
            <w:tcW w:w="2263" w:type="dxa"/>
          </w:tcPr>
          <w:p w:rsidR="00CF5F93" w:rsidRPr="00190A32" w:rsidRDefault="00CF5F93" w:rsidP="00CF5F93">
            <w:pPr>
              <w:pStyle w:val="tiquettes"/>
              <w:rPr>
                <w:rFonts w:ascii="Tw Cen MT" w:hAnsi="Tw Cen MT"/>
                <w:sz w:val="22"/>
              </w:rPr>
            </w:pPr>
            <w:r w:rsidRPr="00190A32">
              <w:rPr>
                <w:rFonts w:ascii="Tw Cen MT" w:hAnsi="Tw Cen MT"/>
                <w:sz w:val="22"/>
              </w:rPr>
              <w:t>Ville</w:t>
            </w:r>
          </w:p>
        </w:tc>
        <w:tc>
          <w:tcPr>
            <w:tcW w:w="3472" w:type="dxa"/>
            <w:shd w:val="clear" w:color="auto" w:fill="FFFFFF" w:themeFill="background1"/>
          </w:tcPr>
          <w:p w:rsidR="00CF5F93" w:rsidRPr="005C50C2" w:rsidRDefault="00CF5F93" w:rsidP="00CF5F93">
            <w:pPr>
              <w:rPr>
                <w:rFonts w:ascii="Tw Cen MT" w:hAnsi="Tw Cen MT"/>
              </w:rPr>
            </w:pPr>
          </w:p>
        </w:tc>
        <w:tc>
          <w:tcPr>
            <w:tcW w:w="1773" w:type="dxa"/>
          </w:tcPr>
          <w:p w:rsidR="00CF5F93" w:rsidRPr="005C50C2" w:rsidRDefault="00CF5F93" w:rsidP="00CF5F93">
            <w:pPr>
              <w:rPr>
                <w:rFonts w:ascii="Tw Cen MT" w:hAnsi="Tw Cen MT"/>
              </w:rPr>
            </w:pPr>
            <w:r w:rsidRPr="004D748D">
              <w:rPr>
                <w:rFonts w:ascii="Tw Cen MT" w:hAnsi="Tw Cen MT"/>
              </w:rPr>
              <w:t>Ville</w:t>
            </w:r>
          </w:p>
        </w:tc>
        <w:tc>
          <w:tcPr>
            <w:tcW w:w="3236" w:type="dxa"/>
            <w:shd w:val="clear" w:color="auto" w:fill="FFFFFF" w:themeFill="background1"/>
          </w:tcPr>
          <w:p w:rsidR="00CF5F93" w:rsidRPr="004D748D" w:rsidRDefault="00CF5F93" w:rsidP="00CF5F93">
            <w:pPr>
              <w:pStyle w:val="tiquettes"/>
              <w:rPr>
                <w:rFonts w:ascii="Tw Cen MT" w:hAnsi="Tw Cen MT"/>
                <w:sz w:val="22"/>
              </w:rPr>
            </w:pPr>
            <w:r>
              <w:rPr>
                <w:rFonts w:ascii="Tw Cen MT" w:hAnsi="Tw Cen MT"/>
                <w:sz w:val="22"/>
              </w:rPr>
              <w:br/>
            </w:r>
          </w:p>
        </w:tc>
      </w:tr>
      <w:tr w:rsidR="00CF5F93" w:rsidRPr="005C50C2" w:rsidTr="004D748D">
        <w:tc>
          <w:tcPr>
            <w:tcW w:w="2263" w:type="dxa"/>
          </w:tcPr>
          <w:p w:rsidR="00CF5F93" w:rsidRPr="00190A32" w:rsidRDefault="00CF5F93" w:rsidP="00CF5F93">
            <w:pPr>
              <w:pStyle w:val="tiquettes"/>
              <w:rPr>
                <w:rFonts w:ascii="Tw Cen MT" w:hAnsi="Tw Cen MT"/>
                <w:sz w:val="22"/>
              </w:rPr>
            </w:pPr>
            <w:r>
              <w:rPr>
                <w:rFonts w:ascii="Tw Cen MT" w:hAnsi="Tw Cen MT"/>
                <w:sz w:val="22"/>
              </w:rPr>
              <w:sym w:font="Wingdings" w:char="F028"/>
            </w:r>
          </w:p>
        </w:tc>
        <w:tc>
          <w:tcPr>
            <w:tcW w:w="3472" w:type="dxa"/>
            <w:shd w:val="clear" w:color="auto" w:fill="FFFFFF" w:themeFill="background1"/>
          </w:tcPr>
          <w:p w:rsidR="00CF5F93" w:rsidRPr="005C50C2" w:rsidRDefault="00CF5F93" w:rsidP="00CF5F93">
            <w:pPr>
              <w:rPr>
                <w:rFonts w:ascii="Tw Cen MT" w:hAnsi="Tw Cen MT"/>
              </w:rPr>
            </w:pPr>
          </w:p>
        </w:tc>
        <w:tc>
          <w:tcPr>
            <w:tcW w:w="1773" w:type="dxa"/>
          </w:tcPr>
          <w:p w:rsidR="00CF5F93" w:rsidRPr="004D748D" w:rsidRDefault="00CF5F93" w:rsidP="00CF5F93">
            <w:pPr>
              <w:pStyle w:val="tiquettes"/>
              <w:rPr>
                <w:rFonts w:ascii="Tw Cen MT" w:hAnsi="Tw Cen MT"/>
                <w:sz w:val="22"/>
              </w:rPr>
            </w:pPr>
            <w:r>
              <w:rPr>
                <w:rFonts w:ascii="Tw Cen MT" w:hAnsi="Tw Cen MT"/>
                <w:sz w:val="22"/>
              </w:rPr>
              <w:sym w:font="Wingdings" w:char="F028"/>
            </w:r>
          </w:p>
        </w:tc>
        <w:tc>
          <w:tcPr>
            <w:tcW w:w="3236" w:type="dxa"/>
            <w:shd w:val="clear" w:color="auto" w:fill="FFFFFF" w:themeFill="background1"/>
          </w:tcPr>
          <w:p w:rsidR="00CF5F93" w:rsidRPr="005C50C2" w:rsidRDefault="00CF5F93" w:rsidP="00CF5F93">
            <w:pPr>
              <w:rPr>
                <w:rFonts w:ascii="Tw Cen MT" w:hAnsi="Tw Cen MT"/>
              </w:rPr>
            </w:pPr>
          </w:p>
        </w:tc>
      </w:tr>
    </w:tbl>
    <w:p w:rsidR="005C50C2" w:rsidRPr="005C50C2" w:rsidRDefault="004D748D" w:rsidP="005C50C2">
      <w:pPr>
        <w:pStyle w:val="Titre1"/>
        <w:rPr>
          <w:rFonts w:ascii="Tw Cen MT" w:hAnsi="Tw Cen MT"/>
        </w:rPr>
      </w:pPr>
      <w:r>
        <w:rPr>
          <w:rFonts w:ascii="Tw Cen MT" w:hAnsi="Tw Cen MT"/>
        </w:rPr>
        <w:t>Votre départ e</w:t>
      </w:r>
      <w:r w:rsidR="005C50C2">
        <w:rPr>
          <w:rFonts w:ascii="Tw Cen MT" w:hAnsi="Tw Cen MT"/>
        </w:rPr>
        <w:t>n cas de vente immobilière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263"/>
        <w:gridCol w:w="3472"/>
        <w:gridCol w:w="1773"/>
        <w:gridCol w:w="3236"/>
      </w:tblGrid>
      <w:tr w:rsidR="005C50C2" w:rsidRPr="005C50C2" w:rsidTr="004D748D">
        <w:trPr>
          <w:trHeight w:val="544"/>
        </w:trPr>
        <w:tc>
          <w:tcPr>
            <w:tcW w:w="2263" w:type="dxa"/>
            <w:vMerge w:val="restart"/>
          </w:tcPr>
          <w:p w:rsidR="005C50C2" w:rsidRPr="004D748D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Date de la vente</w:t>
            </w:r>
          </w:p>
          <w:p w:rsidR="005C50C2" w:rsidRPr="004D748D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5C50C2" w:rsidRPr="004D748D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5C50C2" w:rsidRPr="004D748D" w:rsidRDefault="00190A32" w:rsidP="005135D5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Index de départ (les chiffres noirs en m3)</w:t>
            </w:r>
          </w:p>
        </w:tc>
        <w:tc>
          <w:tcPr>
            <w:tcW w:w="3472" w:type="dxa"/>
            <w:shd w:val="clear" w:color="auto" w:fill="FFFFFF" w:themeFill="background1"/>
          </w:tcPr>
          <w:p w:rsidR="005C50C2" w:rsidRPr="005C50C2" w:rsidRDefault="00190A32" w:rsidP="00190A32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proofErr w:type="spellStart"/>
            <w:r>
              <w:rPr>
                <w:rFonts w:ascii="Tw Cen MT" w:hAnsi="Tw Cen MT"/>
                <w:sz w:val="36"/>
                <w:szCs w:val="36"/>
              </w:rPr>
              <w:t>jj</w:t>
            </w:r>
            <w:proofErr w:type="spellEnd"/>
            <w:r w:rsidRPr="005C50C2">
              <w:rPr>
                <w:rFonts w:ascii="Tw Cen MT" w:hAnsi="Tw Cen MT"/>
                <w:sz w:val="36"/>
                <w:szCs w:val="36"/>
              </w:rPr>
              <w:t>/</w:t>
            </w:r>
            <w:r>
              <w:rPr>
                <w:rFonts w:ascii="Tw Cen MT" w:hAnsi="Tw Cen MT"/>
                <w:sz w:val="36"/>
                <w:szCs w:val="36"/>
              </w:rPr>
              <w:t>mm</w:t>
            </w:r>
            <w:r w:rsidRPr="005C50C2">
              <w:rPr>
                <w:rFonts w:ascii="Tw Cen MT" w:hAnsi="Tw Cen MT"/>
                <w:sz w:val="36"/>
                <w:szCs w:val="36"/>
              </w:rPr>
              <w:t>/20</w:t>
            </w:r>
            <w:r>
              <w:rPr>
                <w:rFonts w:ascii="Tw Cen MT" w:hAnsi="Tw Cen MT"/>
                <w:sz w:val="36"/>
                <w:szCs w:val="36"/>
              </w:rPr>
              <w:t>aa</w:t>
            </w:r>
          </w:p>
        </w:tc>
        <w:tc>
          <w:tcPr>
            <w:tcW w:w="1773" w:type="dxa"/>
            <w:vMerge w:val="restart"/>
          </w:tcPr>
          <w:p w:rsidR="00586F22" w:rsidRPr="00190A32" w:rsidRDefault="005C50C2" w:rsidP="005135D5">
            <w:pPr>
              <w:pStyle w:val="tiquettes"/>
              <w:rPr>
                <w:rFonts w:ascii="Tw Cen MT" w:hAnsi="Tw Cen MT"/>
                <w:b/>
                <w:color w:val="0070C0"/>
                <w:sz w:val="22"/>
              </w:rPr>
            </w:pPr>
            <w:r w:rsidRPr="00190A32">
              <w:rPr>
                <w:rFonts w:ascii="Tw Cen MT" w:hAnsi="Tw Cen MT"/>
                <w:b/>
                <w:color w:val="0070C0"/>
                <w:sz w:val="22"/>
              </w:rPr>
              <w:t>Nom, prénom du nouve</w:t>
            </w:r>
            <w:r w:rsidR="0039484D" w:rsidRPr="00190A32">
              <w:rPr>
                <w:rFonts w:ascii="Tw Cen MT" w:hAnsi="Tw Cen MT"/>
                <w:b/>
                <w:color w:val="0070C0"/>
                <w:sz w:val="22"/>
              </w:rPr>
              <w:t>l</w:t>
            </w:r>
            <w:r w:rsidR="00586F22" w:rsidRPr="00190A32">
              <w:rPr>
                <w:rFonts w:ascii="Tw Cen MT" w:hAnsi="Tw Cen MT"/>
                <w:b/>
                <w:color w:val="0070C0"/>
                <w:sz w:val="22"/>
              </w:rPr>
              <w:t xml:space="preserve"> </w:t>
            </w:r>
            <w:r w:rsidR="0039484D" w:rsidRPr="00190A32">
              <w:rPr>
                <w:rFonts w:ascii="Tw Cen MT" w:hAnsi="Tw Cen MT"/>
                <w:b/>
                <w:color w:val="0070C0"/>
                <w:sz w:val="22"/>
              </w:rPr>
              <w:t>(au</w:t>
            </w:r>
            <w:r w:rsidR="00586F22" w:rsidRPr="00190A32">
              <w:rPr>
                <w:rFonts w:ascii="Tw Cen MT" w:hAnsi="Tw Cen MT"/>
                <w:b/>
                <w:color w:val="0070C0"/>
                <w:sz w:val="22"/>
              </w:rPr>
              <w:t>x)</w:t>
            </w:r>
          </w:p>
          <w:p w:rsidR="005C50C2" w:rsidRPr="00190A32" w:rsidRDefault="00586F22" w:rsidP="005135D5">
            <w:pPr>
              <w:pStyle w:val="tiquettes"/>
              <w:rPr>
                <w:rFonts w:ascii="Tw Cen MT" w:hAnsi="Tw Cen MT"/>
                <w:b/>
                <w:color w:val="0070C0"/>
                <w:sz w:val="22"/>
              </w:rPr>
            </w:pPr>
            <w:r w:rsidRPr="00190A32">
              <w:rPr>
                <w:rFonts w:ascii="Tw Cen MT" w:hAnsi="Tw Cen MT"/>
                <w:b/>
                <w:color w:val="0070C0"/>
                <w:sz w:val="22"/>
              </w:rPr>
              <w:t>A</w:t>
            </w:r>
            <w:r w:rsidR="005C50C2" w:rsidRPr="00190A32">
              <w:rPr>
                <w:rFonts w:ascii="Tw Cen MT" w:hAnsi="Tw Cen MT"/>
                <w:b/>
                <w:color w:val="0070C0"/>
                <w:sz w:val="22"/>
              </w:rPr>
              <w:t>cquéreur</w:t>
            </w:r>
            <w:r w:rsidRPr="00190A32">
              <w:rPr>
                <w:rFonts w:ascii="Tw Cen MT" w:hAnsi="Tw Cen MT"/>
                <w:b/>
                <w:color w:val="0070C0"/>
                <w:sz w:val="22"/>
              </w:rPr>
              <w:t>(s)</w:t>
            </w:r>
          </w:p>
          <w:p w:rsidR="005C50C2" w:rsidRPr="00190A32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  <w:p w:rsidR="005C50C2" w:rsidRPr="00190A32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36" w:type="dxa"/>
            <w:vMerge w:val="restart"/>
            <w:shd w:val="clear" w:color="auto" w:fill="FFFFFF" w:themeFill="background1"/>
          </w:tcPr>
          <w:p w:rsidR="005C50C2" w:rsidRPr="005C50C2" w:rsidRDefault="005C50C2" w:rsidP="005135D5">
            <w:pPr>
              <w:rPr>
                <w:rFonts w:ascii="Tw Cen MT" w:hAnsi="Tw Cen MT"/>
              </w:rPr>
            </w:pPr>
          </w:p>
        </w:tc>
      </w:tr>
      <w:tr w:rsidR="005C50C2" w:rsidRPr="005C50C2" w:rsidTr="004D748D">
        <w:trPr>
          <w:trHeight w:val="929"/>
        </w:trPr>
        <w:tc>
          <w:tcPr>
            <w:tcW w:w="2263" w:type="dxa"/>
            <w:vMerge/>
          </w:tcPr>
          <w:p w:rsidR="005C50C2" w:rsidRPr="004D748D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472" w:type="dxa"/>
            <w:shd w:val="clear" w:color="auto" w:fill="F2F2F2" w:themeFill="background1" w:themeFillShade="F2"/>
          </w:tcPr>
          <w:p w:rsidR="00190A32" w:rsidRPr="005C50C2" w:rsidRDefault="004D748D" w:rsidP="00190A32">
            <w:pPr>
              <w:rPr>
                <w:rFonts w:ascii="Tw Cen MT" w:hAnsi="Tw Cen MT"/>
                <w:color w:val="FFFFFF" w:themeColor="background1"/>
              </w:rPr>
            </w:pPr>
            <w:r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7E8A0FB" wp14:editId="6274A256">
                      <wp:simplePos x="0" y="0"/>
                      <wp:positionH relativeFrom="column">
                        <wp:posOffset>545219</wp:posOffset>
                      </wp:positionH>
                      <wp:positionV relativeFrom="paragraph">
                        <wp:posOffset>161730</wp:posOffset>
                      </wp:positionV>
                      <wp:extent cx="354330" cy="270510"/>
                      <wp:effectExtent l="0" t="0" r="26670" b="1524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0A32" w:rsidRPr="005C50C2" w:rsidRDefault="00190A32" w:rsidP="00190A3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190A32" w:rsidRDefault="00190A32" w:rsidP="00190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8A0FB" id="Zone de texte 19" o:spid="_x0000_s1030" type="#_x0000_t202" style="position:absolute;margin-left:42.95pt;margin-top:12.75pt;width:27.9pt;height:21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" fillcolor="white [3201]" strokeweight=".5pt">
                      <v:textbox>
                        <w:txbxContent>
                          <w:p w:rsidR="00190A32" w:rsidRPr="005C50C2" w:rsidRDefault="00190A32" w:rsidP="00190A3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A32" w:rsidRDefault="00190A32" w:rsidP="00190A32"/>
                        </w:txbxContent>
                      </v:textbox>
                    </v:shape>
                  </w:pict>
                </mc:Fallback>
              </mc:AlternateContent>
            </w:r>
            <w:r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849F53" wp14:editId="0DE10414">
                      <wp:simplePos x="0" y="0"/>
                      <wp:positionH relativeFrom="column">
                        <wp:posOffset>1507633</wp:posOffset>
                      </wp:positionH>
                      <wp:positionV relativeFrom="paragraph">
                        <wp:posOffset>160266</wp:posOffset>
                      </wp:positionV>
                      <wp:extent cx="354563" cy="270587"/>
                      <wp:effectExtent l="0" t="0" r="26670" b="1524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563" cy="270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0A32" w:rsidRPr="005C50C2" w:rsidRDefault="00190A32" w:rsidP="00190A3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190A32" w:rsidRDefault="00190A32" w:rsidP="00190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849F53" id="Zone de texte 20" o:spid="_x0000_s1031" type="#_x0000_t202" style="position:absolute;margin-left:118.7pt;margin-top:12.6pt;width:27.9pt;height:21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" fillcolor="white [3201]" strokeweight=".5pt">
                      <v:textbox>
                        <w:txbxContent>
                          <w:p w:rsidR="00190A32" w:rsidRPr="005C50C2" w:rsidRDefault="00190A32" w:rsidP="00190A3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90A32" w:rsidRDefault="00190A32" w:rsidP="00190A32"/>
                        </w:txbxContent>
                      </v:textbox>
                    </v:shape>
                  </w:pict>
                </mc:Fallback>
              </mc:AlternateContent>
            </w:r>
            <w:r w:rsidR="00190A32"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C662D57" wp14:editId="46E60D51">
                      <wp:simplePos x="0" y="0"/>
                      <wp:positionH relativeFrom="column">
                        <wp:posOffset>1041348</wp:posOffset>
                      </wp:positionH>
                      <wp:positionV relativeFrom="paragraph">
                        <wp:posOffset>160020</wp:posOffset>
                      </wp:positionV>
                      <wp:extent cx="354563" cy="270587"/>
                      <wp:effectExtent l="0" t="0" r="26670" b="1524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563" cy="270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0A32" w:rsidRPr="005C50C2" w:rsidRDefault="00190A32" w:rsidP="00190A3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190A32" w:rsidRDefault="00190A32" w:rsidP="00190A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662D57" id="Zone de texte 27" o:spid="_x0000_s1032" type="#_x0000_t202" style="position:absolute;margin-left:82pt;margin-top:12.6pt;width:27.9pt;height:2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" fillcolor="white [3201]" strokeweight=".5pt">
                      <v:textbox>
                        <w:txbxContent>
                          <w:p w:rsidR="00190A32" w:rsidRPr="005C50C2" w:rsidRDefault="00190A32" w:rsidP="00190A32">
                            <w:pPr>
                              <w:rPr>
                                <w:b/>
                              </w:rPr>
                            </w:pPr>
                          </w:p>
                          <w:p w:rsidR="00190A32" w:rsidRDefault="00190A32" w:rsidP="00190A32"/>
                        </w:txbxContent>
                      </v:textbox>
                    </v:shape>
                  </w:pict>
                </mc:Fallback>
              </mc:AlternateContent>
            </w:r>
            <w:r w:rsidR="00190A32" w:rsidRPr="005C50C2">
              <w:rPr>
                <w:rFonts w:ascii="Tw Cen MT" w:hAnsi="Tw Cen MT"/>
                <w:noProof/>
                <w:color w:val="FFFFFF" w:themeColor="background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299A470" wp14:editId="5B45FF27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154305</wp:posOffset>
                      </wp:positionV>
                      <wp:extent cx="354330" cy="270510"/>
                      <wp:effectExtent l="0" t="0" r="26670" b="1524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0A32" w:rsidRPr="005C50C2" w:rsidRDefault="00190A32" w:rsidP="00190A32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99A470" id="Zone de texte 28" o:spid="_x0000_s1033" type="#_x0000_t202" style="position:absolute;margin-left:6.65pt;margin-top:12.15pt;width:27.9pt;height:21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" fillcolor="white [3201]" strokeweight=".5pt">
                      <v:textbox>
                        <w:txbxContent>
                          <w:p w:rsidR="00190A32" w:rsidRPr="005C50C2" w:rsidRDefault="00190A32" w:rsidP="00190A3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86F22" w:rsidRPr="005C50C2" w:rsidRDefault="00586F22" w:rsidP="00586F22">
            <w:pPr>
              <w:rPr>
                <w:rFonts w:ascii="Tw Cen MT" w:hAnsi="Tw Cen MT"/>
                <w:color w:val="FFFFFF" w:themeColor="background1"/>
              </w:rPr>
            </w:pPr>
          </w:p>
        </w:tc>
        <w:tc>
          <w:tcPr>
            <w:tcW w:w="1773" w:type="dxa"/>
            <w:vMerge/>
          </w:tcPr>
          <w:p w:rsidR="005C50C2" w:rsidRPr="00190A32" w:rsidRDefault="005C50C2" w:rsidP="005135D5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236" w:type="dxa"/>
            <w:vMerge/>
            <w:shd w:val="clear" w:color="auto" w:fill="FFFFFF" w:themeFill="background1"/>
          </w:tcPr>
          <w:p w:rsidR="005C50C2" w:rsidRPr="005C50C2" w:rsidRDefault="005C50C2" w:rsidP="005135D5">
            <w:pPr>
              <w:rPr>
                <w:rFonts w:ascii="Tw Cen MT" w:hAnsi="Tw Cen MT"/>
              </w:rPr>
            </w:pPr>
          </w:p>
        </w:tc>
      </w:tr>
      <w:tr w:rsidR="00190A32" w:rsidRPr="005C50C2" w:rsidTr="004D748D">
        <w:tc>
          <w:tcPr>
            <w:tcW w:w="2263" w:type="dxa"/>
          </w:tcPr>
          <w:p w:rsidR="00190A32" w:rsidRPr="004D748D" w:rsidRDefault="00190A32" w:rsidP="00190A32">
            <w:pPr>
              <w:pStyle w:val="tiquettes"/>
              <w:rPr>
                <w:rFonts w:ascii="Tw Cen MT" w:hAnsi="Tw Cen MT"/>
                <w:b/>
                <w:color w:val="0070C0"/>
                <w:sz w:val="22"/>
              </w:rPr>
            </w:pPr>
            <w:r w:rsidRPr="004D748D">
              <w:rPr>
                <w:rFonts w:ascii="Tw Cen MT" w:hAnsi="Tw Cen MT"/>
                <w:b/>
                <w:color w:val="0070C0"/>
                <w:sz w:val="22"/>
              </w:rPr>
              <w:t>Votre nouvelle adresse</w:t>
            </w:r>
          </w:p>
          <w:p w:rsidR="00190A32" w:rsidRPr="004D748D" w:rsidRDefault="00190A32" w:rsidP="00190A32">
            <w:pPr>
              <w:pStyle w:val="tiquettes"/>
              <w:rPr>
                <w:rFonts w:ascii="Tw Cen MT" w:hAnsi="Tw Cen MT"/>
                <w:sz w:val="22"/>
              </w:rPr>
            </w:pPr>
          </w:p>
        </w:tc>
        <w:tc>
          <w:tcPr>
            <w:tcW w:w="3472" w:type="dxa"/>
            <w:shd w:val="clear" w:color="auto" w:fill="FFFFFF" w:themeFill="background1"/>
          </w:tcPr>
          <w:p w:rsidR="00190A32" w:rsidRPr="005C50C2" w:rsidRDefault="00190A32" w:rsidP="00190A32">
            <w:pPr>
              <w:rPr>
                <w:rFonts w:ascii="Tw Cen MT" w:hAnsi="Tw Cen MT"/>
              </w:rPr>
            </w:pPr>
          </w:p>
          <w:p w:rsidR="00190A32" w:rsidRPr="005C50C2" w:rsidRDefault="00190A32" w:rsidP="00190A32">
            <w:pPr>
              <w:rPr>
                <w:rFonts w:ascii="Tw Cen MT" w:hAnsi="Tw Cen MT"/>
              </w:rPr>
            </w:pPr>
          </w:p>
        </w:tc>
        <w:tc>
          <w:tcPr>
            <w:tcW w:w="1773" w:type="dxa"/>
          </w:tcPr>
          <w:p w:rsidR="00190A32" w:rsidRPr="00190A32" w:rsidRDefault="00190A32" w:rsidP="00190A32">
            <w:pPr>
              <w:pStyle w:val="tiquettes"/>
              <w:rPr>
                <w:rFonts w:ascii="Tw Cen MT" w:hAnsi="Tw Cen MT"/>
                <w:sz w:val="22"/>
              </w:rPr>
            </w:pPr>
            <w:r w:rsidRPr="00190A32">
              <w:rPr>
                <w:rFonts w:ascii="Tw Cen MT" w:hAnsi="Tw Cen MT"/>
                <w:sz w:val="22"/>
              </w:rPr>
              <w:t xml:space="preserve">Adresse  </w:t>
            </w:r>
          </w:p>
        </w:tc>
        <w:tc>
          <w:tcPr>
            <w:tcW w:w="3236" w:type="dxa"/>
            <w:shd w:val="clear" w:color="auto" w:fill="FFFFFF" w:themeFill="background1"/>
          </w:tcPr>
          <w:p w:rsidR="00190A32" w:rsidRPr="005C50C2" w:rsidRDefault="00190A32" w:rsidP="00190A32">
            <w:pPr>
              <w:rPr>
                <w:rFonts w:ascii="Tw Cen MT" w:hAnsi="Tw Cen MT"/>
              </w:rPr>
            </w:pPr>
          </w:p>
        </w:tc>
      </w:tr>
      <w:tr w:rsidR="00190A32" w:rsidRPr="005C50C2" w:rsidTr="004D748D">
        <w:tc>
          <w:tcPr>
            <w:tcW w:w="2263" w:type="dxa"/>
          </w:tcPr>
          <w:p w:rsidR="00190A32" w:rsidRPr="004D748D" w:rsidRDefault="00190A32" w:rsidP="00190A32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Code postal</w:t>
            </w:r>
          </w:p>
        </w:tc>
        <w:tc>
          <w:tcPr>
            <w:tcW w:w="3472" w:type="dxa"/>
            <w:shd w:val="clear" w:color="auto" w:fill="FFFFFF" w:themeFill="background1"/>
          </w:tcPr>
          <w:p w:rsidR="00190A32" w:rsidRPr="005C50C2" w:rsidRDefault="00190A32" w:rsidP="00190A32">
            <w:pPr>
              <w:rPr>
                <w:rFonts w:ascii="Tw Cen MT" w:hAnsi="Tw Cen MT"/>
              </w:rPr>
            </w:pPr>
          </w:p>
        </w:tc>
        <w:tc>
          <w:tcPr>
            <w:tcW w:w="1773" w:type="dxa"/>
          </w:tcPr>
          <w:p w:rsidR="00190A32" w:rsidRPr="00190A32" w:rsidRDefault="00190A32" w:rsidP="00190A32">
            <w:pPr>
              <w:pStyle w:val="tiquettes"/>
              <w:rPr>
                <w:rFonts w:ascii="Tw Cen MT" w:hAnsi="Tw Cen MT"/>
                <w:sz w:val="22"/>
              </w:rPr>
            </w:pPr>
            <w:r w:rsidRPr="00190A32">
              <w:rPr>
                <w:rFonts w:ascii="Tw Cen MT" w:hAnsi="Tw Cen MT"/>
                <w:sz w:val="22"/>
              </w:rPr>
              <w:t>Code postal</w:t>
            </w:r>
          </w:p>
        </w:tc>
        <w:tc>
          <w:tcPr>
            <w:tcW w:w="3236" w:type="dxa"/>
            <w:shd w:val="clear" w:color="auto" w:fill="FFFFFF" w:themeFill="background1"/>
          </w:tcPr>
          <w:p w:rsidR="00190A32" w:rsidRPr="005C50C2" w:rsidRDefault="00190A32" w:rsidP="00190A32">
            <w:pPr>
              <w:rPr>
                <w:rFonts w:ascii="Tw Cen MT" w:hAnsi="Tw Cen MT"/>
              </w:rPr>
            </w:pPr>
          </w:p>
        </w:tc>
      </w:tr>
      <w:tr w:rsidR="00190A32" w:rsidRPr="005C50C2" w:rsidTr="004D748D">
        <w:tc>
          <w:tcPr>
            <w:tcW w:w="2263" w:type="dxa"/>
          </w:tcPr>
          <w:p w:rsidR="00190A32" w:rsidRPr="004D748D" w:rsidRDefault="00190A32" w:rsidP="00190A32">
            <w:pPr>
              <w:pStyle w:val="tiquettes"/>
              <w:rPr>
                <w:rFonts w:ascii="Tw Cen MT" w:hAnsi="Tw Cen MT"/>
                <w:sz w:val="22"/>
              </w:rPr>
            </w:pPr>
            <w:r w:rsidRPr="004D748D">
              <w:rPr>
                <w:rFonts w:ascii="Tw Cen MT" w:hAnsi="Tw Cen MT"/>
                <w:sz w:val="22"/>
              </w:rPr>
              <w:t>Ville</w:t>
            </w:r>
          </w:p>
        </w:tc>
        <w:tc>
          <w:tcPr>
            <w:tcW w:w="3472" w:type="dxa"/>
            <w:shd w:val="clear" w:color="auto" w:fill="FFFFFF" w:themeFill="background1"/>
          </w:tcPr>
          <w:p w:rsidR="00190A32" w:rsidRPr="005C50C2" w:rsidRDefault="00190A32" w:rsidP="00190A32">
            <w:pPr>
              <w:rPr>
                <w:rFonts w:ascii="Tw Cen MT" w:hAnsi="Tw Cen MT"/>
              </w:rPr>
            </w:pPr>
          </w:p>
        </w:tc>
        <w:tc>
          <w:tcPr>
            <w:tcW w:w="1773" w:type="dxa"/>
          </w:tcPr>
          <w:p w:rsidR="00190A32" w:rsidRPr="00190A32" w:rsidRDefault="00190A32" w:rsidP="00190A32">
            <w:pPr>
              <w:pStyle w:val="tiquettes"/>
              <w:rPr>
                <w:rFonts w:ascii="Tw Cen MT" w:hAnsi="Tw Cen MT"/>
                <w:sz w:val="22"/>
              </w:rPr>
            </w:pPr>
            <w:r w:rsidRPr="00190A32">
              <w:rPr>
                <w:rFonts w:ascii="Tw Cen MT" w:hAnsi="Tw Cen MT"/>
                <w:sz w:val="22"/>
              </w:rPr>
              <w:t xml:space="preserve">Ville </w:t>
            </w:r>
          </w:p>
        </w:tc>
        <w:tc>
          <w:tcPr>
            <w:tcW w:w="3236" w:type="dxa"/>
            <w:shd w:val="clear" w:color="auto" w:fill="FFFFFF" w:themeFill="background1"/>
          </w:tcPr>
          <w:p w:rsidR="00190A32" w:rsidRPr="005C50C2" w:rsidRDefault="00190A32" w:rsidP="00190A32">
            <w:pPr>
              <w:rPr>
                <w:rFonts w:ascii="Tw Cen MT" w:hAnsi="Tw Cen MT"/>
              </w:rPr>
            </w:pPr>
          </w:p>
        </w:tc>
      </w:tr>
      <w:tr w:rsidR="00DF01AA" w:rsidRPr="005C50C2" w:rsidTr="004D748D">
        <w:tc>
          <w:tcPr>
            <w:tcW w:w="2263" w:type="dxa"/>
          </w:tcPr>
          <w:p w:rsidR="00DF01AA" w:rsidRPr="004D748D" w:rsidRDefault="00DF01AA" w:rsidP="00190A32">
            <w:pPr>
              <w:pStyle w:val="tiquettes"/>
              <w:rPr>
                <w:rFonts w:ascii="Tw Cen MT" w:hAnsi="Tw Cen MT"/>
                <w:sz w:val="22"/>
              </w:rPr>
            </w:pPr>
            <w:r>
              <w:rPr>
                <w:rFonts w:ascii="Tw Cen MT" w:hAnsi="Tw Cen MT"/>
                <w:sz w:val="22"/>
              </w:rPr>
              <w:sym w:font="Wingdings" w:char="F028"/>
            </w:r>
          </w:p>
        </w:tc>
        <w:tc>
          <w:tcPr>
            <w:tcW w:w="3472" w:type="dxa"/>
            <w:shd w:val="clear" w:color="auto" w:fill="FFFFFF" w:themeFill="background1"/>
          </w:tcPr>
          <w:p w:rsidR="00DF01AA" w:rsidRPr="005C50C2" w:rsidRDefault="00DF01AA" w:rsidP="00190A32">
            <w:pPr>
              <w:rPr>
                <w:rFonts w:ascii="Tw Cen MT" w:hAnsi="Tw Cen MT"/>
              </w:rPr>
            </w:pPr>
          </w:p>
        </w:tc>
        <w:tc>
          <w:tcPr>
            <w:tcW w:w="1773" w:type="dxa"/>
          </w:tcPr>
          <w:p w:rsidR="00DF01AA" w:rsidRPr="00190A32" w:rsidRDefault="00DF01AA" w:rsidP="00190A32">
            <w:pPr>
              <w:pStyle w:val="tiquettes"/>
              <w:rPr>
                <w:rFonts w:ascii="Tw Cen MT" w:hAnsi="Tw Cen MT"/>
                <w:sz w:val="22"/>
              </w:rPr>
            </w:pPr>
            <w:r>
              <w:rPr>
                <w:rFonts w:ascii="Tw Cen MT" w:hAnsi="Tw Cen MT"/>
                <w:sz w:val="22"/>
              </w:rPr>
              <w:sym w:font="Wingdings" w:char="F028"/>
            </w:r>
          </w:p>
        </w:tc>
        <w:tc>
          <w:tcPr>
            <w:tcW w:w="3236" w:type="dxa"/>
            <w:shd w:val="clear" w:color="auto" w:fill="FFFFFF" w:themeFill="background1"/>
          </w:tcPr>
          <w:p w:rsidR="00DF01AA" w:rsidRPr="005C50C2" w:rsidRDefault="00DF01AA" w:rsidP="00190A32">
            <w:pPr>
              <w:rPr>
                <w:rFonts w:ascii="Tw Cen MT" w:hAnsi="Tw Cen MT"/>
              </w:rPr>
            </w:pPr>
          </w:p>
        </w:tc>
      </w:tr>
    </w:tbl>
    <w:p w:rsidR="004D748D" w:rsidRPr="004D748D" w:rsidRDefault="00DF01AA" w:rsidP="00FD35A6">
      <w:pPr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br/>
      </w:r>
      <w:r w:rsidR="004D748D" w:rsidRPr="004D748D">
        <w:rPr>
          <w:rFonts w:ascii="Tw Cen MT" w:hAnsi="Tw Cen MT"/>
          <w:sz w:val="24"/>
          <w:szCs w:val="24"/>
        </w:rPr>
        <w:t xml:space="preserve">Après enregistrement, vous pouvez transmettre le document par mail au : </w:t>
      </w:r>
      <w:hyperlink r:id="rId11" w:history="1">
        <w:r w:rsidR="004D748D" w:rsidRPr="004D748D">
          <w:rPr>
            <w:rStyle w:val="Lienhypertexte"/>
            <w:rFonts w:ascii="Tw Cen MT" w:hAnsi="Tw Cen MT"/>
            <w:b/>
            <w:color w:val="0070C0"/>
            <w:sz w:val="24"/>
            <w:szCs w:val="24"/>
          </w:rPr>
          <w:t>service-eau@leffarmor.fr</w:t>
        </w:r>
      </w:hyperlink>
      <w:r w:rsidR="004D748D" w:rsidRPr="004D748D">
        <w:rPr>
          <w:rFonts w:ascii="Tw Cen MT" w:hAnsi="Tw Cen MT"/>
          <w:b/>
          <w:color w:val="0070C0"/>
          <w:sz w:val="24"/>
          <w:szCs w:val="24"/>
        </w:rPr>
        <w:t xml:space="preserve"> </w:t>
      </w:r>
    </w:p>
    <w:p w:rsidR="004D748D" w:rsidRPr="005C50C2" w:rsidRDefault="004D748D" w:rsidP="00FD35A6">
      <w:pPr>
        <w:rPr>
          <w:rFonts w:ascii="Tw Cen MT" w:hAnsi="Tw Cen MT"/>
        </w:rPr>
      </w:pPr>
      <w:proofErr w:type="gramStart"/>
      <w:r w:rsidRPr="004D748D">
        <w:rPr>
          <w:rFonts w:ascii="Tw Cen MT" w:hAnsi="Tw Cen MT"/>
        </w:rPr>
        <w:t>ou</w:t>
      </w:r>
      <w:proofErr w:type="gramEnd"/>
      <w:r w:rsidRPr="004D748D">
        <w:rPr>
          <w:rFonts w:ascii="Tw Cen MT" w:hAnsi="Tw Cen MT"/>
        </w:rPr>
        <w:t xml:space="preserve"> l’imprimer et l’adresser à : </w:t>
      </w:r>
      <w:r w:rsidRPr="004D748D">
        <w:rPr>
          <w:rFonts w:ascii="Tw Cen MT" w:hAnsi="Tw Cen MT"/>
        </w:rPr>
        <w:tab/>
      </w:r>
      <w:r w:rsidRPr="004D748D">
        <w:rPr>
          <w:rFonts w:ascii="Tw Cen MT" w:hAnsi="Tw Cen MT"/>
          <w:b/>
        </w:rPr>
        <w:t>Leff Armor communauté</w:t>
      </w:r>
      <w:r w:rsidR="00CF5F93" w:rsidRPr="00CF5F93">
        <w:rPr>
          <w:rFonts w:ascii="Tw Cen MT" w:hAnsi="Tw Cen MT"/>
          <w:b/>
        </w:rPr>
        <w:t xml:space="preserve"> </w:t>
      </w:r>
      <w:r w:rsidR="00CF5F93" w:rsidRPr="004D748D">
        <w:rPr>
          <w:rFonts w:ascii="Tw Cen MT" w:hAnsi="Tw Cen MT"/>
          <w:b/>
        </w:rPr>
        <w:t>Moulin de Blanchardeau</w:t>
      </w:r>
      <w:r w:rsidR="00CF5F93">
        <w:rPr>
          <w:rFonts w:ascii="Tw Cen MT" w:hAnsi="Tw Cen MT"/>
          <w:b/>
        </w:rPr>
        <w:t xml:space="preserve"> </w:t>
      </w:r>
      <w:r w:rsidR="00953717" w:rsidRPr="004D748D">
        <w:rPr>
          <w:rFonts w:ascii="Tw Cen MT" w:hAnsi="Tw Cen MT"/>
          <w:b/>
        </w:rPr>
        <w:tab/>
      </w:r>
      <w:r w:rsidR="00953717" w:rsidRPr="004D748D">
        <w:rPr>
          <w:rFonts w:ascii="Tw Cen MT" w:hAnsi="Tw Cen MT"/>
          <w:b/>
        </w:rPr>
        <w:tab/>
      </w:r>
      <w:r w:rsidR="00953717" w:rsidRPr="004D748D">
        <w:rPr>
          <w:rFonts w:ascii="Tw Cen MT" w:hAnsi="Tw Cen MT"/>
          <w:b/>
        </w:rPr>
        <w:tab/>
      </w:r>
      <w:r w:rsidR="00953717" w:rsidRPr="004D748D">
        <w:rPr>
          <w:rFonts w:ascii="Tw Cen MT" w:hAnsi="Tw Cen MT"/>
          <w:b/>
        </w:rPr>
        <w:tab/>
      </w:r>
      <w:r w:rsidR="00953717" w:rsidRPr="004D748D">
        <w:rPr>
          <w:rFonts w:ascii="Tw Cen MT" w:hAnsi="Tw Cen MT"/>
          <w:b/>
        </w:rPr>
        <w:tab/>
      </w:r>
      <w:r w:rsidR="00953717" w:rsidRPr="004D748D">
        <w:rPr>
          <w:rFonts w:ascii="Tw Cen MT" w:hAnsi="Tw Cen MT"/>
          <w:b/>
        </w:rPr>
        <w:tab/>
      </w:r>
      <w:r>
        <w:rPr>
          <w:rFonts w:ascii="Tw Cen MT" w:hAnsi="Tw Cen MT"/>
          <w:b/>
        </w:rPr>
        <w:tab/>
      </w:r>
      <w:r>
        <w:rPr>
          <w:rFonts w:ascii="Tw Cen MT" w:hAnsi="Tw Cen MT"/>
          <w:b/>
        </w:rPr>
        <w:tab/>
      </w:r>
      <w:r w:rsidR="00CF5F93">
        <w:rPr>
          <w:rFonts w:ascii="Tw Cen MT" w:hAnsi="Tw Cen MT"/>
          <w:b/>
        </w:rPr>
        <w:t xml:space="preserve">Service de l’eau    </w:t>
      </w:r>
      <w:r w:rsidR="00CF5F93" w:rsidRPr="004D748D">
        <w:rPr>
          <w:rFonts w:ascii="Tw Cen MT" w:hAnsi="Tw Cen MT"/>
          <w:b/>
        </w:rPr>
        <w:t>CS 60036</w:t>
      </w:r>
      <w:r>
        <w:rPr>
          <w:rFonts w:ascii="Tw Cen MT" w:hAnsi="Tw Cen MT"/>
          <w:b/>
        </w:rPr>
        <w:tab/>
      </w:r>
      <w:r w:rsidR="00CF5F93" w:rsidRPr="004D748D">
        <w:rPr>
          <w:rFonts w:ascii="Tw Cen MT" w:hAnsi="Tw Cen MT"/>
          <w:b/>
        </w:rPr>
        <w:t>22290 LANVOLLON</w:t>
      </w:r>
      <w:r w:rsidR="00CF5F93">
        <w:rPr>
          <w:rFonts w:ascii="Tw Cen MT" w:hAnsi="Tw Cen MT"/>
          <w:b/>
        </w:rPr>
        <w:t xml:space="preserve">  </w:t>
      </w:r>
      <w:r>
        <w:rPr>
          <w:rFonts w:ascii="Tw Cen MT" w:hAnsi="Tw Cen MT"/>
          <w:b/>
        </w:rPr>
        <w:tab/>
      </w:r>
      <w:r>
        <w:rPr>
          <w:rFonts w:ascii="Tw Cen MT" w:hAnsi="Tw Cen MT"/>
          <w:b/>
        </w:rPr>
        <w:tab/>
      </w:r>
      <w:r w:rsidR="00CF5F93">
        <w:rPr>
          <w:rFonts w:ascii="Tw Cen MT" w:hAnsi="Tw Cen MT"/>
          <w:b/>
        </w:rPr>
        <w:sym w:font="Wingdings" w:char="F028"/>
      </w:r>
      <w:r w:rsidR="00CF5F93">
        <w:rPr>
          <w:rFonts w:ascii="Tw Cen MT" w:hAnsi="Tw Cen MT"/>
          <w:b/>
        </w:rPr>
        <w:t>02.96.79.77.97</w:t>
      </w:r>
      <w:r w:rsidR="00CF5F93" w:rsidRPr="004D748D">
        <w:rPr>
          <w:rFonts w:ascii="Tw Cen MT" w:hAnsi="Tw Cen MT"/>
          <w:b/>
        </w:rPr>
        <w:br/>
      </w:r>
      <w:r w:rsidR="00CF5F93" w:rsidRPr="004D748D">
        <w:rPr>
          <w:rFonts w:ascii="Tw Cen MT" w:hAnsi="Tw Cen MT"/>
          <w:b/>
        </w:rPr>
        <w:tab/>
      </w:r>
      <w:r w:rsidR="00CF5F93" w:rsidRPr="004D748D">
        <w:rPr>
          <w:rFonts w:ascii="Tw Cen MT" w:hAnsi="Tw Cen MT"/>
          <w:b/>
        </w:rPr>
        <w:tab/>
      </w:r>
      <w:r w:rsidR="00CF5F93" w:rsidRPr="004D748D">
        <w:rPr>
          <w:rFonts w:ascii="Tw Cen MT" w:hAnsi="Tw Cen MT"/>
          <w:b/>
        </w:rPr>
        <w:tab/>
      </w:r>
      <w:r w:rsidR="00CF5F93" w:rsidRPr="004D748D">
        <w:rPr>
          <w:rFonts w:ascii="Tw Cen MT" w:hAnsi="Tw Cen MT"/>
          <w:b/>
        </w:rPr>
        <w:tab/>
      </w:r>
      <w:r w:rsidR="00953717" w:rsidRPr="004D748D">
        <w:rPr>
          <w:rFonts w:ascii="Tw Cen MT" w:hAnsi="Tw Cen MT"/>
          <w:b/>
        </w:rPr>
        <w:tab/>
      </w:r>
      <w:r w:rsidR="00953717" w:rsidRPr="004D748D">
        <w:rPr>
          <w:rFonts w:ascii="Tw Cen MT" w:hAnsi="Tw Cen MT"/>
          <w:b/>
        </w:rPr>
        <w:tab/>
      </w:r>
      <w:r w:rsidR="00953717" w:rsidRPr="004D748D">
        <w:rPr>
          <w:rFonts w:ascii="Tw Cen MT" w:hAnsi="Tw Cen MT"/>
          <w:b/>
        </w:rPr>
        <w:tab/>
      </w:r>
      <w:r w:rsidR="00953717" w:rsidRPr="004D748D">
        <w:rPr>
          <w:rFonts w:ascii="Tw Cen MT" w:hAnsi="Tw Cen MT"/>
          <w:b/>
        </w:rPr>
        <w:tab/>
      </w:r>
      <w:r w:rsidR="00953717" w:rsidRPr="004D748D">
        <w:rPr>
          <w:rFonts w:ascii="Tw Cen MT" w:hAnsi="Tw Cen MT"/>
          <w:b/>
        </w:rPr>
        <w:tab/>
      </w:r>
      <w:r>
        <w:rPr>
          <w:rFonts w:ascii="Tw Cen MT" w:hAnsi="Tw Cen MT"/>
          <w:b/>
        </w:rPr>
        <w:tab/>
      </w:r>
      <w:r>
        <w:rPr>
          <w:rFonts w:ascii="Tw Cen MT" w:hAnsi="Tw Cen MT"/>
          <w:b/>
        </w:rPr>
        <w:tab/>
      </w:r>
      <w:r>
        <w:rPr>
          <w:rFonts w:ascii="Tw Cen MT" w:hAnsi="Tw Cen MT"/>
          <w:b/>
        </w:rPr>
        <w:tab/>
      </w:r>
      <w:r>
        <w:rPr>
          <w:rFonts w:ascii="Tw Cen MT" w:hAnsi="Tw Cen MT"/>
          <w:b/>
        </w:rPr>
        <w:tab/>
      </w:r>
    </w:p>
    <w:sectPr w:rsidR="004D748D" w:rsidRPr="005C50C2" w:rsidSect="00DF01AA">
      <w:headerReference w:type="default" r:id="rId12"/>
      <w:pgSz w:w="11906" w:h="16838" w:code="9"/>
      <w:pgMar w:top="864" w:right="576" w:bottom="284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6FF" w:rsidRDefault="008016FF" w:rsidP="001A0130">
      <w:pPr>
        <w:spacing w:after="0" w:line="240" w:lineRule="auto"/>
      </w:pPr>
      <w:r>
        <w:separator/>
      </w:r>
    </w:p>
  </w:endnote>
  <w:endnote w:type="continuationSeparator" w:id="0">
    <w:p w:rsidR="008016FF" w:rsidRDefault="008016FF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6FF" w:rsidRDefault="008016FF" w:rsidP="001A0130">
      <w:pPr>
        <w:spacing w:after="0" w:line="240" w:lineRule="auto"/>
      </w:pPr>
      <w:r>
        <w:separator/>
      </w:r>
    </w:p>
  </w:footnote>
  <w:footnote w:type="continuationSeparator" w:id="0">
    <w:p w:rsidR="008016FF" w:rsidRDefault="008016FF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130" w:rsidRDefault="00FD35A6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posOffset>111760</wp:posOffset>
              </wp:positionH>
              <wp:positionV relativeFrom="page">
                <wp:posOffset>74437</wp:posOffset>
              </wp:positionV>
              <wp:extent cx="7287768" cy="1258767"/>
              <wp:effectExtent l="0" t="0" r="8890" b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258767"/>
                        <a:chOff x="0" y="18658"/>
                        <a:chExt cx="7289800" cy="1258570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658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e 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e 22" descr="Icône de mise à jour d’informations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e libre : Form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e libre : Form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B3C263" id="Groupe 26" o:spid="_x0000_s1026" style="position:absolute;margin-left:8.8pt;margin-top:5.85pt;width:573.85pt;height:99.1pt;z-index:251664384;mso-position-horizontal-relative:page;mso-position-vertical-relative:page;mso-width-relative:margin;mso-height-relative:margin" coordorigin=",186" coordsize="72898,12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O81lIIAAAAZ&#10;dEVYdFNvZnR3YXJlAEFkb2JlIEltYWdlUmVhZHlxyWU8AAADJmlUWHRYTUw6Y29tLmFkb2JlLnht&#10;cAAAAAAAPD94cGFja2V0IGJlZ2luPSLvu78iIGlkPSJXNU0wTXBDZWhpSHpyZVN6TlRjemtjOWQi&#10;Pz4gPHg6eG1wbWV0YSB4bWxuczp4PSJhZG9iZTpuczptZXRhLyIgeDp4bXB0az0iQWRvYmUgWE1Q&#10;IENvcmUgNS42LWMxNDUgNzkuMTYzNDk5LCAyMDE4LzA4LzEzLTE2OjQwOjIy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">
              <v:rect id="Rectangle 4" o:spid="_x0000_s1027" style="position:absolute;left:69113;top:609;width:3244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Ry8QA&#10;AADaAAAADwAAAGRycy9kb3ducmV2LnhtbESPT2sCMRTE7wW/Q3iCt5q1SCmrUUSwrZdS/xz09tw8&#10;k8XNy7LJrttv3xQKHoeZ+Q0zX/auEh01ofSsYDLOQBAXXpdsFBwPm+c3ECEia6w8k4IfCrBcDJ7m&#10;mGt/5x11+2hEgnDIUYGNsc6lDIUlh2Hsa+LkXX3jMCbZGKkbvCe4q+RLlr1KhyWnBYs1rS0Vt33r&#10;FHwY09pLW7y3q+3XznyfztNDVys1GvarGYhIfXyE/9ufWsEU/q6k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kcvEAAAA2gAAAA8AAAAAAAAAAAAAAAAAmAIAAGRycy9k&#10;b3ducmV2LnhtbFBLBQYAAAAABAAEAPUAAACJAw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top:186;width:72898;height:12586;visibility:visible;mso-wrap-style:square" coordsize="7289800,125857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p6yXDAAAA2gAAAA8AAABkcnMvZG93bnJldi54bWxEj0FrAjEUhO8F/0N4greaXQ8qW6MUQVDq&#10;Qe3SXh+b527o5mVJUnftr2+EQo/DzHzDrDaDbcWNfDCOFeTTDARx5bThWkH5vntegggRWWPrmBTc&#10;KcBmPXpaYaFdz2e6XWItEoRDgQqaGLtCylA1ZDFMXUecvKvzFmOSvpbaY5/gtpWzLJtLi4bTQoMd&#10;bRuqvi7fVsHJf4QyL5f58fCze1vI3lw/D0apyXh4fQERaYj/4b/2XiuYweNKu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nrJcMAAADaAAAADwAAAAAAAAAAAAAAAACf&#10;AgAAZHJzL2Rvd25yZXYueG1sUEsFBgAAAAAEAAQA9wAAAI8D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e 21" o:spid="_x0000_s1029" style="position:absolute;left:2057;top:3124;width:6444;height:6444" coordsize="6444,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oval id="Ovale 22" o:spid="_x0000_s1030" style="position:absolute;width:6444;height:6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E7cIA&#10;AADbAAAADwAAAGRycy9kb3ducmV2LnhtbESPS2vDMBCE74X8B7GBXkoix6UhcaKY2NDSa/O4b6z1&#10;g1grIymJ+++rQqHHYWa+Ybb5aHpxJ+c7ywoW8wQEcWV1x42C0/F9tgLhA7LG3jIp+CYP+W7ytMVM&#10;2wd/0f0QGhEh7DNU0IYwZFL6qiWDfm4H4ujV1hkMUbpGaoePCDe9TJNkKQ12HBdaHKhsqboebkbB&#10;x+VcjoVfc13QK9c3cuXby0Wp5+m434AINIb/8F/7UytIU/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cTtwgAAANsAAAAPAAAAAAAAAAAAAAAAAJgCAABkcnMvZG93&#10;bnJldi54bWxQSwUGAAAAAAQABAD1AAAAhwMAAAAA&#10;" fillcolor="white [3212]" stroked="f" strokeweight="1pt">
                  <v:fill opacity="15677f"/>
                </v:oval>
                <v:group id="Groupe 22" o:spid="_x0000_s1031" alt="Icône de mise à jour d’informations" style="position:absolute;left:1447;top:1447;width:3561;height:3600" coordsize="41381,41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orme libre : Forme 24" o:spid="_x0000_s1032" style="position:absolute;top:2028;width:39147;height:39815;visibility:visible;mso-wrap-style:square;v-text-anchor:middle" coordsize="3914775,398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OJsUA&#10;AADbAAAADwAAAGRycy9kb3ducmV2LnhtbESPQWvCQBSE74X+h+UVvIjZVLSa6CpVKhRLD9V4f2Sf&#10;SWj2bZrdxvjvu4LQ4zAz3zDLdW9q0VHrKssKnqMYBHFudcWFguy4G81BOI+ssbZMCq7kYL16fFhi&#10;qu2Fv6g7+EIECLsUFZTeN6mULi/JoItsQxy8s20N+iDbQuoWLwFuajmO4xdpsOKwUGJD25Ly78Ov&#10;UXDEXZdMP07JMEs8v822+03y+aPU4Kl/XYDw1Pv/8L39rhWMJ3D7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c4mxQAAANsAAAAPAAAAAAAAAAAAAAAAAJgCAABkcnMv&#10;ZG93bnJldi54bWxQSwUGAAAAAAQABAD1AAAAigM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e libre : Forme 25" o:spid="_x0000_s1033" style="position:absolute;left:12711;width:28670;height:28956;visibility:visible;mso-wrap-style:square;v-text-anchor:middle" coordsize="2867025,289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lcMUA&#10;AADbAAAADwAAAGRycy9kb3ducmV2LnhtbESPQWsCMRSE7wX/Q3iCl1KzLii6NYpYBD300FXs9bF5&#10;3Y1uXpYk1e2/bwoFj8PMfMMs171txY18MI4VTMYZCOLKacO1gtNx9zIHESKyxtYxKfihAOvV4GmJ&#10;hXZ3/qBbGWuRIBwKVNDE2BVShqohi2HsOuLkfTlvMSbpa6k93hPctjLPspm0aDgtNNjRtqHqWn5b&#10;BYfZp7+Uz2axOJ7f9N5cpy5/Pyg1GvabVxCR+vgI/7f3WkE+h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iVwxQAAANsAAAAPAAAAAAAAAAAAAAAAAJgCAABkcnMv&#10;ZG93bnJldi54bWxQSwUGAAAAAAQABAD1AAAAigM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8016FF"/>
    <w:rsid w:val="0008233A"/>
    <w:rsid w:val="00153E13"/>
    <w:rsid w:val="00190A32"/>
    <w:rsid w:val="001A0130"/>
    <w:rsid w:val="00232876"/>
    <w:rsid w:val="00267116"/>
    <w:rsid w:val="002F58E0"/>
    <w:rsid w:val="00307677"/>
    <w:rsid w:val="003256FD"/>
    <w:rsid w:val="00355DEE"/>
    <w:rsid w:val="0039484D"/>
    <w:rsid w:val="003B49EC"/>
    <w:rsid w:val="003D55FB"/>
    <w:rsid w:val="003D6962"/>
    <w:rsid w:val="003F5910"/>
    <w:rsid w:val="003F7DC3"/>
    <w:rsid w:val="00402433"/>
    <w:rsid w:val="004B47A9"/>
    <w:rsid w:val="004D748D"/>
    <w:rsid w:val="004F0368"/>
    <w:rsid w:val="00586F22"/>
    <w:rsid w:val="005A20B8"/>
    <w:rsid w:val="005C50C2"/>
    <w:rsid w:val="005E6FA8"/>
    <w:rsid w:val="006662D2"/>
    <w:rsid w:val="00672F82"/>
    <w:rsid w:val="00687CFB"/>
    <w:rsid w:val="00696B6E"/>
    <w:rsid w:val="006A5F0E"/>
    <w:rsid w:val="006C28FD"/>
    <w:rsid w:val="007718C6"/>
    <w:rsid w:val="007C5251"/>
    <w:rsid w:val="008016FF"/>
    <w:rsid w:val="008045C5"/>
    <w:rsid w:val="00835F7E"/>
    <w:rsid w:val="00866BB6"/>
    <w:rsid w:val="00872D54"/>
    <w:rsid w:val="008C5BB3"/>
    <w:rsid w:val="009075D1"/>
    <w:rsid w:val="00953717"/>
    <w:rsid w:val="009E70CA"/>
    <w:rsid w:val="009F0069"/>
    <w:rsid w:val="00AF1F6A"/>
    <w:rsid w:val="00BA66C3"/>
    <w:rsid w:val="00CB16D2"/>
    <w:rsid w:val="00CD05DC"/>
    <w:rsid w:val="00CD5B0D"/>
    <w:rsid w:val="00CF5F93"/>
    <w:rsid w:val="00DB3723"/>
    <w:rsid w:val="00DC1831"/>
    <w:rsid w:val="00DF01AA"/>
    <w:rsid w:val="00E3286D"/>
    <w:rsid w:val="00E413DD"/>
    <w:rsid w:val="00F40180"/>
    <w:rsid w:val="00F53FDC"/>
    <w:rsid w:val="00FA3EB3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D748D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rvice-eau@leffarmor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noud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D976A28FB4C460790F4AF61558ADE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EB912F-5C8D-441E-95E1-34D37C1FB298}"/>
      </w:docPartPr>
      <w:docPartBody>
        <w:p w:rsidR="00040371" w:rsidRDefault="00040371">
          <w:pPr>
            <w:pStyle w:val="5D976A28FB4C460790F4AF61558ADEF9"/>
          </w:pPr>
          <w:r w:rsidRPr="00FF3323">
            <w:rPr>
              <w:lang w:bidi="fr-FR"/>
            </w:rPr>
            <w:t>Instructions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371"/>
    <w:rsid w:val="0004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A5CFFD346A14E02BFE4755E3109E952">
    <w:name w:val="DA5CFFD346A14E02BFE4755E3109E952"/>
  </w:style>
  <w:style w:type="paragraph" w:customStyle="1" w:styleId="5D976A28FB4C460790F4AF61558ADEF9">
    <w:name w:val="5D976A28FB4C460790F4AF61558ADEF9"/>
  </w:style>
  <w:style w:type="paragraph" w:customStyle="1" w:styleId="027F5B640C384828BA37728FB7F966FD">
    <w:name w:val="027F5B640C384828BA37728FB7F966FD"/>
  </w:style>
  <w:style w:type="paragraph" w:customStyle="1" w:styleId="6505DF9F977B45738250CFDED7FEA48B">
    <w:name w:val="6505DF9F977B45738250CFDED7FEA48B"/>
  </w:style>
  <w:style w:type="paragraph" w:customStyle="1" w:styleId="26027136D1C64FFAAEDFE27768F04DD3">
    <w:name w:val="26027136D1C64FFAAEDFE27768F04DD3"/>
  </w:style>
  <w:style w:type="paragraph" w:customStyle="1" w:styleId="tiquettes">
    <w:name w:val="Étiquettes"/>
    <w:basedOn w:val="Normal"/>
    <w:qFormat/>
    <w:pPr>
      <w:spacing w:after="0"/>
    </w:pPr>
    <w:rPr>
      <w:rFonts w:eastAsiaTheme="minorHAnsi"/>
      <w:sz w:val="18"/>
      <w:lang w:eastAsia="en-US"/>
    </w:rPr>
  </w:style>
  <w:style w:type="paragraph" w:customStyle="1" w:styleId="D6839B59B57B4123996D1A041464EF99">
    <w:name w:val="D6839B59B57B4123996D1A041464EF99"/>
  </w:style>
  <w:style w:type="paragraph" w:customStyle="1" w:styleId="B4FE905C6E0E40B6AE6A6442AF01ECEB">
    <w:name w:val="B4FE905C6E0E40B6AE6A6442AF01ECEB"/>
  </w:style>
  <w:style w:type="paragraph" w:customStyle="1" w:styleId="0DF6349E1685466ABB673704EDBE4B61">
    <w:name w:val="0DF6349E1685466ABB673704EDBE4B61"/>
  </w:style>
  <w:style w:type="paragraph" w:customStyle="1" w:styleId="739D412E52BE4A45A662740B41ACCC0B">
    <w:name w:val="739D412E52BE4A45A662740B41ACCC0B"/>
  </w:style>
  <w:style w:type="paragraph" w:customStyle="1" w:styleId="0727428148754AD2AF856EDCDAC002BB">
    <w:name w:val="0727428148754AD2AF856EDCDAC002BB"/>
  </w:style>
  <w:style w:type="paragraph" w:customStyle="1" w:styleId="D5ED288E4B3A4146878B78274258633C">
    <w:name w:val="D5ED288E4B3A4146878B78274258633C"/>
  </w:style>
  <w:style w:type="paragraph" w:customStyle="1" w:styleId="B0A8068101724FE9BBA43485200F2A41">
    <w:name w:val="B0A8068101724FE9BBA43485200F2A41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B960E15B52794E9CAFC70F704C741167">
    <w:name w:val="B960E15B52794E9CAFC70F704C741167"/>
  </w:style>
  <w:style w:type="paragraph" w:customStyle="1" w:styleId="A4A19155E277492D98E7CC337B406ACA">
    <w:name w:val="A4A19155E277492D98E7CC337B406ACA"/>
  </w:style>
  <w:style w:type="paragraph" w:customStyle="1" w:styleId="0796039DE96544BD9DD5BCBBE2C179F6">
    <w:name w:val="0796039DE96544BD9DD5BCBBE2C179F6"/>
  </w:style>
  <w:style w:type="paragraph" w:customStyle="1" w:styleId="705DABC15048457A9230CB98470CEAC4">
    <w:name w:val="705DABC15048457A9230CB98470CEAC4"/>
  </w:style>
  <w:style w:type="paragraph" w:customStyle="1" w:styleId="3A39698A0D3442418771987D976478F6">
    <w:name w:val="3A39698A0D3442418771987D976478F6"/>
  </w:style>
  <w:style w:type="paragraph" w:customStyle="1" w:styleId="B35D92965CCC48918FEA68BC985E0165">
    <w:name w:val="B35D92965CCC48918FEA68BC985E0165"/>
  </w:style>
  <w:style w:type="paragraph" w:customStyle="1" w:styleId="8272954DAF5F4DAFA097091855E658F3">
    <w:name w:val="8272954DAF5F4DAFA097091855E658F3"/>
  </w:style>
  <w:style w:type="paragraph" w:customStyle="1" w:styleId="A2F750E414EA441EB67AAE37F30CDF12">
    <w:name w:val="A2F750E414EA441EB67AAE37F30CDF12"/>
  </w:style>
  <w:style w:type="paragraph" w:customStyle="1" w:styleId="461BE30F9E714B15BBA35A7C04BF25DA">
    <w:name w:val="461BE30F9E714B15BBA35A7C04BF25DA"/>
  </w:style>
  <w:style w:type="paragraph" w:customStyle="1" w:styleId="8FB3AF14516B4C28B4AF0F185C6AF7DA">
    <w:name w:val="8FB3AF14516B4C28B4AF0F185C6AF7DA"/>
  </w:style>
  <w:style w:type="paragraph" w:customStyle="1" w:styleId="5472A24843054AB8B0DE13E07D7F5C2C">
    <w:name w:val="5472A24843054AB8B0DE13E07D7F5C2C"/>
  </w:style>
  <w:style w:type="paragraph" w:customStyle="1" w:styleId="768F0CD9C5CE46BEAD49D6F4FB88F286">
    <w:name w:val="768F0CD9C5CE46BEAD49D6F4FB88F286"/>
  </w:style>
  <w:style w:type="paragraph" w:customStyle="1" w:styleId="417F5C0A6E6F489C809A043D5F53ED46">
    <w:name w:val="417F5C0A6E6F489C809A043D5F53ED46"/>
  </w:style>
  <w:style w:type="paragraph" w:customStyle="1" w:styleId="00D525B6490C4749805AD89690E674B8">
    <w:name w:val="00D525B6490C4749805AD89690E674B8"/>
  </w:style>
  <w:style w:type="paragraph" w:customStyle="1" w:styleId="862C7BF845C94A9491A3B2685A39DD39">
    <w:name w:val="862C7BF845C94A9491A3B2685A39DD39"/>
  </w:style>
  <w:style w:type="paragraph" w:customStyle="1" w:styleId="5D2405282B6A413FA0BED4388FE10A26">
    <w:name w:val="5D2405282B6A413FA0BED4388FE10A26"/>
  </w:style>
  <w:style w:type="paragraph" w:customStyle="1" w:styleId="07CED6B2F61B47C282A592797872FE44">
    <w:name w:val="07CED6B2F61B47C282A592797872FE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documentManagement/types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1</Pages>
  <Words>200</Words>
  <Characters>1101</Characters>
  <Application>Microsoft Office Word</Application>
  <DocSecurity>4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2020-07-06T14:07:00Z</dcterms:created>
  <dcterms:modified xsi:type="dcterms:W3CDTF">2020-07-06T14:07:00Z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